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Default="00A14A18">
      <w:pPr>
        <w:rPr>
          <w:sz w:val="32"/>
          <w:lang w:val="de-DE"/>
        </w:rPr>
      </w:pPr>
    </w:p>
    <w:p w:rsidR="00A14A18" w:rsidRPr="00663271" w:rsidRDefault="00A14A18">
      <w:pPr>
        <w:rPr>
          <w:b/>
          <w:sz w:val="32"/>
        </w:rPr>
      </w:pPr>
      <w:r w:rsidRPr="00663271">
        <w:rPr>
          <w:b/>
          <w:sz w:val="32"/>
        </w:rPr>
        <w:t xml:space="preserve">Bijlage </w:t>
      </w:r>
      <w:r w:rsidR="004806DF" w:rsidRPr="00663271">
        <w:rPr>
          <w:b/>
          <w:sz w:val="32"/>
        </w:rPr>
        <w:t>B</w:t>
      </w:r>
      <w:r w:rsidRPr="00663271">
        <w:rPr>
          <w:b/>
          <w:sz w:val="32"/>
        </w:rPr>
        <w:t xml:space="preserve"> – Registratievoorschriften BN - </w:t>
      </w:r>
      <w:r w:rsidR="004806DF" w:rsidRPr="00663271">
        <w:rPr>
          <w:b/>
          <w:sz w:val="32"/>
        </w:rPr>
        <w:t>Vaarwegen</w:t>
      </w:r>
      <w:r w:rsidRPr="00663271">
        <w:rPr>
          <w:b/>
          <w:sz w:val="32"/>
        </w:rPr>
        <w:t xml:space="preserve"> </w:t>
      </w:r>
    </w:p>
    <w:p w:rsidR="00A14A18" w:rsidRPr="00663271" w:rsidRDefault="00A14A18"/>
    <w:p w:rsidR="00A14A18" w:rsidRPr="00663271" w:rsidRDefault="00A14A18"/>
    <w:p w:rsidR="00A14A18" w:rsidRPr="00663271" w:rsidRDefault="00A14A18">
      <w:r w:rsidRPr="00663271">
        <w:t>Versie:</w:t>
      </w:r>
      <w:r w:rsidR="00531E18" w:rsidRPr="00663271">
        <w:t xml:space="preserve"> </w:t>
      </w:r>
      <w:r w:rsidR="00826B0B">
        <w:t>1.0</w:t>
      </w:r>
      <w:r w:rsidR="00743114" w:rsidRPr="00663271">
        <w:t xml:space="preserve"> </w:t>
      </w:r>
      <w:r w:rsidR="00531E18" w:rsidRPr="00663271">
        <w:t xml:space="preserve">- </w:t>
      </w:r>
      <w:r w:rsidR="002F63EF" w:rsidRPr="00663271">
        <w:t>september</w:t>
      </w:r>
      <w:r w:rsidRPr="00663271">
        <w:t xml:space="preserve"> 2016</w:t>
      </w:r>
    </w:p>
    <w:p w:rsidR="00A14A18" w:rsidRPr="00663271" w:rsidRDefault="00A14A18">
      <w:r w:rsidRPr="00663271">
        <w:br w:type="page"/>
      </w:r>
    </w:p>
    <w:p w:rsidR="00743114" w:rsidRPr="00663271" w:rsidRDefault="00743114">
      <w:pPr>
        <w:rPr>
          <w:rFonts w:ascii="Verdana" w:eastAsiaTheme="majorEastAsia" w:hAnsi="Verdana" w:cstheme="majorBidi"/>
          <w:bCs/>
          <w:sz w:val="24"/>
          <w:szCs w:val="28"/>
        </w:rPr>
      </w:pPr>
    </w:p>
    <w:p w:rsidR="00743114" w:rsidRPr="00663271" w:rsidRDefault="00743114">
      <w:pPr>
        <w:rPr>
          <w:rFonts w:ascii="Verdana" w:eastAsiaTheme="majorEastAsia" w:hAnsi="Verdana" w:cstheme="majorBidi"/>
          <w:bCs/>
          <w:sz w:val="24"/>
          <w:szCs w:val="28"/>
        </w:rPr>
      </w:pPr>
    </w:p>
    <w:p w:rsidR="00861CF3" w:rsidRDefault="00743114">
      <w:pPr>
        <w:rPr>
          <w:rFonts w:ascii="Verdana" w:eastAsiaTheme="majorEastAsia" w:hAnsi="Verdana" w:cstheme="majorBidi"/>
          <w:bCs/>
          <w:sz w:val="24"/>
          <w:szCs w:val="28"/>
        </w:rPr>
      </w:pPr>
      <w:r>
        <w:rPr>
          <w:rFonts w:ascii="Verdana" w:eastAsiaTheme="majorEastAsia" w:hAnsi="Verdana" w:cstheme="majorBidi"/>
          <w:bCs/>
          <w:sz w:val="24"/>
          <w:szCs w:val="28"/>
        </w:rPr>
        <w:t>Colofon:</w:t>
      </w:r>
    </w:p>
    <w:p w:rsidR="00861CF3" w:rsidRDefault="00861CF3">
      <w:pPr>
        <w:rPr>
          <w:rFonts w:ascii="Verdana" w:eastAsiaTheme="majorEastAsia" w:hAnsi="Verdana" w:cstheme="majorBidi"/>
          <w:bCs/>
          <w:sz w:val="24"/>
          <w:szCs w:val="28"/>
        </w:rPr>
      </w:pPr>
    </w:p>
    <w:tbl>
      <w:tblPr>
        <w:tblW w:w="0" w:type="auto"/>
        <w:tblCellMar>
          <w:left w:w="0" w:type="dxa"/>
          <w:right w:w="0" w:type="dxa"/>
        </w:tblCellMar>
        <w:tblLook w:val="00A0" w:firstRow="1" w:lastRow="0" w:firstColumn="1" w:lastColumn="0" w:noHBand="0" w:noVBand="0"/>
      </w:tblPr>
      <w:tblGrid>
        <w:gridCol w:w="2268"/>
        <w:gridCol w:w="5441"/>
      </w:tblGrid>
      <w:tr w:rsidR="00861CF3" w:rsidTr="00AF2B74">
        <w:tc>
          <w:tcPr>
            <w:tcW w:w="2268" w:type="dxa"/>
          </w:tcPr>
          <w:p w:rsidR="00861CF3" w:rsidRPr="00861CF3" w:rsidRDefault="00861CF3" w:rsidP="00AF2B74">
            <w:pPr>
              <w:pStyle w:val="Broodtekst"/>
              <w:rPr>
                <w:b/>
              </w:rPr>
            </w:pPr>
            <w:r w:rsidRPr="00861CF3">
              <w:rPr>
                <w:b/>
              </w:rPr>
              <w:t>Uitgegeven door</w:t>
            </w:r>
          </w:p>
        </w:tc>
        <w:tc>
          <w:tcPr>
            <w:tcW w:w="5441" w:type="dxa"/>
          </w:tcPr>
          <w:p w:rsidR="00861CF3" w:rsidRDefault="00861CF3" w:rsidP="00AF2B74">
            <w:pPr>
              <w:pStyle w:val="Huisstijl-Colofon"/>
            </w:pPr>
            <w:r>
              <w:t>Rijkswaterstaat CIV – RDD SVM &amp; VM</w:t>
            </w:r>
          </w:p>
        </w:tc>
      </w:tr>
      <w:tr w:rsidR="00861CF3" w:rsidTr="00AF2B74">
        <w:tc>
          <w:tcPr>
            <w:tcW w:w="2268" w:type="dxa"/>
          </w:tcPr>
          <w:p w:rsidR="00861CF3" w:rsidRPr="00861CF3" w:rsidRDefault="00861CF3" w:rsidP="00AF2B74">
            <w:pPr>
              <w:pStyle w:val="Broodtekst"/>
              <w:rPr>
                <w:b/>
              </w:rPr>
            </w:pPr>
            <w:r w:rsidRPr="00861CF3">
              <w:rPr>
                <w:b/>
              </w:rPr>
              <w:t>Informatie</w:t>
            </w:r>
          </w:p>
        </w:tc>
        <w:tc>
          <w:tcPr>
            <w:tcW w:w="5441" w:type="dxa"/>
          </w:tcPr>
          <w:p w:rsidR="00861CF3" w:rsidRDefault="00861CF3" w:rsidP="00AF2B74">
            <w:pPr>
              <w:pStyle w:val="Huisstijl-Colofon"/>
            </w:pPr>
            <w:r>
              <w:t>Servicedesk-data@rws.nl</w:t>
            </w:r>
          </w:p>
        </w:tc>
      </w:tr>
      <w:tr w:rsidR="00861CF3" w:rsidTr="00AF2B74">
        <w:tc>
          <w:tcPr>
            <w:tcW w:w="2268" w:type="dxa"/>
          </w:tcPr>
          <w:p w:rsidR="00861CF3" w:rsidRPr="00861CF3" w:rsidRDefault="00861CF3" w:rsidP="00AF2B74">
            <w:pPr>
              <w:pStyle w:val="Broodtekst"/>
              <w:rPr>
                <w:b/>
              </w:rPr>
            </w:pPr>
            <w:r w:rsidRPr="00861CF3">
              <w:rPr>
                <w:b/>
              </w:rPr>
              <w:t>Datum</w:t>
            </w:r>
          </w:p>
        </w:tc>
        <w:tc>
          <w:tcPr>
            <w:tcW w:w="5441" w:type="dxa"/>
          </w:tcPr>
          <w:p w:rsidR="00861CF3" w:rsidRDefault="00525711" w:rsidP="002F63EF">
            <w:pPr>
              <w:pStyle w:val="Huisstijl-Colofon"/>
            </w:pPr>
            <w:sdt>
              <w:sdtPr>
                <w:alias w:val="Report Date"/>
                <w:tag w:val="Report_Date"/>
                <w:id w:val="1725719637"/>
                <w:dataBinding w:prefixMappings="xmlns:dg='http://docgen.org/date' " w:xpath="/dg:DocgenData[1]/dg:Report_Date[1]" w:storeItemID="{92E87AEF-FFAE-4554-900E-661DBC003601}"/>
                <w:date w:fullDate="2016-09-02T00:00:00Z">
                  <w:dateFormat w:val="d MMMM YYYY"/>
                  <w:lid w:val="nl-NL"/>
                  <w:storeMappedDataAs w:val="dateTime"/>
                  <w:calendar w:val="gregorian"/>
                </w:date>
              </w:sdtPr>
              <w:sdtEndPr/>
              <w:sdtContent>
                <w:r w:rsidR="002F63EF" w:rsidRPr="002F63EF">
                  <w:t>2 september 2016</w:t>
                </w:r>
              </w:sdtContent>
            </w:sdt>
          </w:p>
        </w:tc>
      </w:tr>
      <w:tr w:rsidR="00861CF3" w:rsidTr="00AF2B74">
        <w:tc>
          <w:tcPr>
            <w:tcW w:w="2268" w:type="dxa"/>
          </w:tcPr>
          <w:p w:rsidR="00861CF3" w:rsidRPr="00861CF3" w:rsidRDefault="00861CF3" w:rsidP="00AF2B74">
            <w:pPr>
              <w:pStyle w:val="Broodtekst"/>
              <w:rPr>
                <w:b/>
              </w:rPr>
            </w:pPr>
            <w:r w:rsidRPr="00861CF3">
              <w:rPr>
                <w:b/>
              </w:rPr>
              <w:t>Status</w:t>
            </w:r>
          </w:p>
        </w:tc>
        <w:tc>
          <w:tcPr>
            <w:tcW w:w="5441" w:type="dxa"/>
          </w:tcPr>
          <w:p w:rsidR="00861CF3" w:rsidRDefault="00826B0B" w:rsidP="00AF2B74">
            <w:pPr>
              <w:pStyle w:val="Huisstijl-Colofon"/>
            </w:pPr>
            <w:r>
              <w:t>Definitief</w:t>
            </w:r>
          </w:p>
        </w:tc>
      </w:tr>
      <w:tr w:rsidR="00861CF3" w:rsidTr="00AF2B74">
        <w:tc>
          <w:tcPr>
            <w:tcW w:w="2268" w:type="dxa"/>
          </w:tcPr>
          <w:p w:rsidR="00861CF3" w:rsidRPr="00861CF3" w:rsidRDefault="00861CF3" w:rsidP="00AF2B74">
            <w:pPr>
              <w:pStyle w:val="Broodtekst"/>
              <w:rPr>
                <w:b/>
              </w:rPr>
            </w:pPr>
            <w:r w:rsidRPr="00861CF3">
              <w:rPr>
                <w:b/>
              </w:rPr>
              <w:t>Versienummer</w:t>
            </w:r>
          </w:p>
        </w:tc>
        <w:tc>
          <w:tcPr>
            <w:tcW w:w="5441" w:type="dxa"/>
          </w:tcPr>
          <w:p w:rsidR="00861CF3" w:rsidRDefault="00826B0B" w:rsidP="004806DF">
            <w:pPr>
              <w:pStyle w:val="Huisstijl-Colofon"/>
            </w:pPr>
            <w:r>
              <w:t>1.0</w:t>
            </w:r>
          </w:p>
        </w:tc>
      </w:tr>
      <w:tr w:rsidR="00525711" w:rsidTr="00AF2B74">
        <w:tc>
          <w:tcPr>
            <w:tcW w:w="2268" w:type="dxa"/>
          </w:tcPr>
          <w:p w:rsidR="00525711" w:rsidRPr="00861CF3" w:rsidRDefault="00525711" w:rsidP="00AF2B74">
            <w:pPr>
              <w:pStyle w:val="Broodtekst"/>
              <w:rPr>
                <w:b/>
              </w:rPr>
            </w:pPr>
            <w:r>
              <w:rPr>
                <w:b/>
              </w:rPr>
              <w:t>Opgesteld door</w:t>
            </w:r>
          </w:p>
        </w:tc>
        <w:tc>
          <w:tcPr>
            <w:tcW w:w="5441" w:type="dxa"/>
          </w:tcPr>
          <w:p w:rsidR="00525711" w:rsidRDefault="00525711" w:rsidP="004806DF">
            <w:pPr>
              <w:pStyle w:val="Huisstijl-Colofon"/>
            </w:pPr>
            <w:r>
              <w:t>Stan Banach</w:t>
            </w:r>
            <w:bookmarkStart w:id="0" w:name="_GoBack"/>
            <w:bookmarkEnd w:id="0"/>
          </w:p>
        </w:tc>
      </w:tr>
    </w:tbl>
    <w:p w:rsidR="00743114" w:rsidRDefault="00743114">
      <w:pPr>
        <w:rPr>
          <w:rFonts w:ascii="Verdana" w:eastAsiaTheme="majorEastAsia" w:hAnsi="Verdana" w:cstheme="majorBidi"/>
          <w:bCs/>
          <w:sz w:val="24"/>
          <w:szCs w:val="28"/>
        </w:rPr>
      </w:pPr>
      <w:r>
        <w:rPr>
          <w:rFonts w:ascii="Verdana" w:eastAsiaTheme="majorEastAsia" w:hAnsi="Verdana" w:cstheme="majorBidi"/>
          <w:bCs/>
          <w:sz w:val="24"/>
          <w:szCs w:val="28"/>
        </w:rPr>
        <w:br w:type="page"/>
      </w:r>
    </w:p>
    <w:sdt>
      <w:sdtPr>
        <w:rPr>
          <w:rFonts w:asciiTheme="minorHAnsi" w:eastAsiaTheme="minorHAnsi" w:hAnsiTheme="minorHAnsi" w:cstheme="minorBidi"/>
          <w:b/>
          <w:bCs w:val="0"/>
          <w:color w:val="auto"/>
          <w:sz w:val="18"/>
          <w:szCs w:val="18"/>
          <w:lang w:eastAsia="en-US"/>
        </w:rPr>
        <w:id w:val="1500543294"/>
        <w:docPartObj>
          <w:docPartGallery w:val="Table of Contents"/>
          <w:docPartUnique/>
        </w:docPartObj>
      </w:sdtPr>
      <w:sdtEndPr>
        <w:rPr>
          <w:b w:val="0"/>
        </w:rPr>
      </w:sdtEndPr>
      <w:sdtContent>
        <w:p w:rsidR="00A14A18" w:rsidRDefault="00A14A18">
          <w:pPr>
            <w:pStyle w:val="Kopvaninhoudsopgave"/>
            <w:rPr>
              <w:color w:val="005B95" w:themeColor="accent2" w:themeShade="BF"/>
            </w:rPr>
          </w:pPr>
          <w:r w:rsidRPr="00A14A18">
            <w:rPr>
              <w:color w:val="005B95" w:themeColor="accent2" w:themeShade="BF"/>
            </w:rPr>
            <w:t>Inhoud</w:t>
          </w:r>
          <w:r>
            <w:rPr>
              <w:color w:val="005B95" w:themeColor="accent2" w:themeShade="BF"/>
            </w:rPr>
            <w:t>sopgave</w:t>
          </w:r>
        </w:p>
        <w:p w:rsidR="00A14A18" w:rsidRPr="00A14A18" w:rsidRDefault="00A14A18" w:rsidP="00A14A18">
          <w:pPr>
            <w:rPr>
              <w:lang w:eastAsia="nl-NL"/>
            </w:rPr>
          </w:pPr>
        </w:p>
        <w:p w:rsidR="000D328C" w:rsidRDefault="00A14A18">
          <w:pPr>
            <w:pStyle w:val="Inhopg1"/>
            <w:tabs>
              <w:tab w:val="left" w:pos="440"/>
              <w:tab w:val="right" w:leader="dot" w:pos="9062"/>
            </w:tabs>
            <w:rPr>
              <w:rFonts w:eastAsiaTheme="minorEastAsia"/>
              <w:noProof/>
              <w:sz w:val="22"/>
              <w:szCs w:val="22"/>
              <w:lang w:eastAsia="nl-NL"/>
            </w:rPr>
          </w:pPr>
          <w:r>
            <w:fldChar w:fldCharType="begin"/>
          </w:r>
          <w:r>
            <w:instrText xml:space="preserve"> TOC \o "1-3" \h \z \u </w:instrText>
          </w:r>
          <w:r>
            <w:fldChar w:fldCharType="separate"/>
          </w:r>
          <w:hyperlink w:anchor="_Toc460582344" w:history="1">
            <w:r w:rsidR="000D328C" w:rsidRPr="0076054F">
              <w:rPr>
                <w:rStyle w:val="Hyperlink"/>
                <w:noProof/>
              </w:rPr>
              <w:t>1.</w:t>
            </w:r>
            <w:r w:rsidR="000D328C">
              <w:rPr>
                <w:rFonts w:eastAsiaTheme="minorEastAsia"/>
                <w:noProof/>
                <w:sz w:val="22"/>
                <w:szCs w:val="22"/>
                <w:lang w:eastAsia="nl-NL"/>
              </w:rPr>
              <w:tab/>
            </w:r>
            <w:r w:rsidR="000D328C" w:rsidRPr="0076054F">
              <w:rPr>
                <w:rStyle w:val="Hyperlink"/>
                <w:noProof/>
              </w:rPr>
              <w:t>Vaarwegjunctie</w:t>
            </w:r>
            <w:r w:rsidR="000D328C">
              <w:rPr>
                <w:noProof/>
                <w:webHidden/>
              </w:rPr>
              <w:tab/>
            </w:r>
            <w:r w:rsidR="000D328C">
              <w:rPr>
                <w:noProof/>
                <w:webHidden/>
              </w:rPr>
              <w:fldChar w:fldCharType="begin"/>
            </w:r>
            <w:r w:rsidR="000D328C">
              <w:rPr>
                <w:noProof/>
                <w:webHidden/>
              </w:rPr>
              <w:instrText xml:space="preserve"> PAGEREF _Toc460582344 \h </w:instrText>
            </w:r>
            <w:r w:rsidR="000D328C">
              <w:rPr>
                <w:noProof/>
                <w:webHidden/>
              </w:rPr>
            </w:r>
            <w:r w:rsidR="000D328C">
              <w:rPr>
                <w:noProof/>
                <w:webHidden/>
              </w:rPr>
              <w:fldChar w:fldCharType="separate"/>
            </w:r>
            <w:r w:rsidR="000D328C">
              <w:rPr>
                <w:noProof/>
                <w:webHidden/>
              </w:rPr>
              <w:t>4</w:t>
            </w:r>
            <w:r w:rsidR="000D328C">
              <w:rPr>
                <w:noProof/>
                <w:webHidden/>
              </w:rPr>
              <w:fldChar w:fldCharType="end"/>
            </w:r>
          </w:hyperlink>
        </w:p>
        <w:p w:rsidR="000D328C" w:rsidRDefault="00525711">
          <w:pPr>
            <w:pStyle w:val="Inhopg1"/>
            <w:tabs>
              <w:tab w:val="left" w:pos="440"/>
              <w:tab w:val="right" w:leader="dot" w:pos="9062"/>
            </w:tabs>
            <w:rPr>
              <w:rFonts w:eastAsiaTheme="minorEastAsia"/>
              <w:noProof/>
              <w:sz w:val="22"/>
              <w:szCs w:val="22"/>
              <w:lang w:eastAsia="nl-NL"/>
            </w:rPr>
          </w:pPr>
          <w:hyperlink w:anchor="_Toc460582345" w:history="1">
            <w:r w:rsidR="000D328C" w:rsidRPr="0076054F">
              <w:rPr>
                <w:rStyle w:val="Hyperlink"/>
                <w:noProof/>
              </w:rPr>
              <w:t>2.</w:t>
            </w:r>
            <w:r w:rsidR="000D328C">
              <w:rPr>
                <w:rFonts w:eastAsiaTheme="minorEastAsia"/>
                <w:noProof/>
                <w:sz w:val="22"/>
                <w:szCs w:val="22"/>
                <w:lang w:eastAsia="nl-NL"/>
              </w:rPr>
              <w:tab/>
            </w:r>
            <w:r w:rsidR="000D328C" w:rsidRPr="0076054F">
              <w:rPr>
                <w:rStyle w:val="Hyperlink"/>
                <w:noProof/>
              </w:rPr>
              <w:t>Vaarwegvak</w:t>
            </w:r>
            <w:r w:rsidR="000D328C">
              <w:rPr>
                <w:noProof/>
                <w:webHidden/>
              </w:rPr>
              <w:tab/>
            </w:r>
            <w:r w:rsidR="000D328C">
              <w:rPr>
                <w:noProof/>
                <w:webHidden/>
              </w:rPr>
              <w:fldChar w:fldCharType="begin"/>
            </w:r>
            <w:r w:rsidR="000D328C">
              <w:rPr>
                <w:noProof/>
                <w:webHidden/>
              </w:rPr>
              <w:instrText xml:space="preserve"> PAGEREF _Toc460582345 \h </w:instrText>
            </w:r>
            <w:r w:rsidR="000D328C">
              <w:rPr>
                <w:noProof/>
                <w:webHidden/>
              </w:rPr>
            </w:r>
            <w:r w:rsidR="000D328C">
              <w:rPr>
                <w:noProof/>
                <w:webHidden/>
              </w:rPr>
              <w:fldChar w:fldCharType="separate"/>
            </w:r>
            <w:r w:rsidR="000D328C">
              <w:rPr>
                <w:noProof/>
                <w:webHidden/>
              </w:rPr>
              <w:t>5</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46" w:history="1">
            <w:r w:rsidR="000D328C" w:rsidRPr="0076054F">
              <w:rPr>
                <w:rStyle w:val="Hyperlink"/>
                <w:noProof/>
              </w:rPr>
              <w:t>2.1</w:t>
            </w:r>
            <w:r w:rsidR="000D328C">
              <w:rPr>
                <w:rFonts w:eastAsiaTheme="minorEastAsia"/>
                <w:noProof/>
                <w:sz w:val="22"/>
                <w:szCs w:val="22"/>
                <w:lang w:eastAsia="nl-NL"/>
              </w:rPr>
              <w:tab/>
            </w:r>
            <w:r w:rsidR="000D328C" w:rsidRPr="0076054F">
              <w:rPr>
                <w:rStyle w:val="Hyperlink"/>
                <w:noProof/>
              </w:rPr>
              <w:t>Vaarweg</w:t>
            </w:r>
            <w:r w:rsidR="000D328C">
              <w:rPr>
                <w:noProof/>
                <w:webHidden/>
              </w:rPr>
              <w:tab/>
            </w:r>
            <w:r w:rsidR="000D328C">
              <w:rPr>
                <w:noProof/>
                <w:webHidden/>
              </w:rPr>
              <w:fldChar w:fldCharType="begin"/>
            </w:r>
            <w:r w:rsidR="000D328C">
              <w:rPr>
                <w:noProof/>
                <w:webHidden/>
              </w:rPr>
              <w:instrText xml:space="preserve"> PAGEREF _Toc460582346 \h </w:instrText>
            </w:r>
            <w:r w:rsidR="000D328C">
              <w:rPr>
                <w:noProof/>
                <w:webHidden/>
              </w:rPr>
            </w:r>
            <w:r w:rsidR="000D328C">
              <w:rPr>
                <w:noProof/>
                <w:webHidden/>
              </w:rPr>
              <w:fldChar w:fldCharType="separate"/>
            </w:r>
            <w:r w:rsidR="000D328C">
              <w:rPr>
                <w:noProof/>
                <w:webHidden/>
              </w:rPr>
              <w:t>5</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47" w:history="1">
            <w:r w:rsidR="000D328C" w:rsidRPr="0076054F">
              <w:rPr>
                <w:rStyle w:val="Hyperlink"/>
                <w:noProof/>
              </w:rPr>
              <w:t>2.2</w:t>
            </w:r>
            <w:r w:rsidR="000D328C">
              <w:rPr>
                <w:rFonts w:eastAsiaTheme="minorEastAsia"/>
                <w:noProof/>
                <w:sz w:val="22"/>
                <w:szCs w:val="22"/>
                <w:lang w:eastAsia="nl-NL"/>
              </w:rPr>
              <w:tab/>
            </w:r>
            <w:r w:rsidR="000D328C" w:rsidRPr="0076054F">
              <w:rPr>
                <w:rStyle w:val="Hyperlink"/>
                <w:noProof/>
              </w:rPr>
              <w:t>Vaarwegnaam</w:t>
            </w:r>
            <w:r w:rsidR="000D328C">
              <w:rPr>
                <w:noProof/>
                <w:webHidden/>
              </w:rPr>
              <w:tab/>
            </w:r>
            <w:r w:rsidR="000D328C">
              <w:rPr>
                <w:noProof/>
                <w:webHidden/>
              </w:rPr>
              <w:fldChar w:fldCharType="begin"/>
            </w:r>
            <w:r w:rsidR="000D328C">
              <w:rPr>
                <w:noProof/>
                <w:webHidden/>
              </w:rPr>
              <w:instrText xml:space="preserve"> PAGEREF _Toc460582347 \h </w:instrText>
            </w:r>
            <w:r w:rsidR="000D328C">
              <w:rPr>
                <w:noProof/>
                <w:webHidden/>
              </w:rPr>
            </w:r>
            <w:r w:rsidR="000D328C">
              <w:rPr>
                <w:noProof/>
                <w:webHidden/>
              </w:rPr>
              <w:fldChar w:fldCharType="separate"/>
            </w:r>
            <w:r w:rsidR="000D328C">
              <w:rPr>
                <w:noProof/>
                <w:webHidden/>
              </w:rPr>
              <w:t>7</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48" w:history="1">
            <w:r w:rsidR="000D328C" w:rsidRPr="0076054F">
              <w:rPr>
                <w:rStyle w:val="Hyperlink"/>
                <w:noProof/>
              </w:rPr>
              <w:t>2.3</w:t>
            </w:r>
            <w:r w:rsidR="000D328C">
              <w:rPr>
                <w:rFonts w:eastAsiaTheme="minorEastAsia"/>
                <w:noProof/>
                <w:sz w:val="22"/>
                <w:szCs w:val="22"/>
                <w:lang w:eastAsia="nl-NL"/>
              </w:rPr>
              <w:tab/>
            </w:r>
            <w:r w:rsidR="000D328C" w:rsidRPr="0076054F">
              <w:rPr>
                <w:rStyle w:val="Hyperlink"/>
                <w:noProof/>
              </w:rPr>
              <w:t>Vaarwegvaktype</w:t>
            </w:r>
            <w:r w:rsidR="000D328C">
              <w:rPr>
                <w:noProof/>
                <w:webHidden/>
              </w:rPr>
              <w:tab/>
            </w:r>
            <w:r w:rsidR="000D328C">
              <w:rPr>
                <w:noProof/>
                <w:webHidden/>
              </w:rPr>
              <w:fldChar w:fldCharType="begin"/>
            </w:r>
            <w:r w:rsidR="000D328C">
              <w:rPr>
                <w:noProof/>
                <w:webHidden/>
              </w:rPr>
              <w:instrText xml:space="preserve"> PAGEREF _Toc460582348 \h </w:instrText>
            </w:r>
            <w:r w:rsidR="000D328C">
              <w:rPr>
                <w:noProof/>
                <w:webHidden/>
              </w:rPr>
            </w:r>
            <w:r w:rsidR="000D328C">
              <w:rPr>
                <w:noProof/>
                <w:webHidden/>
              </w:rPr>
              <w:fldChar w:fldCharType="separate"/>
            </w:r>
            <w:r w:rsidR="000D328C">
              <w:rPr>
                <w:noProof/>
                <w:webHidden/>
              </w:rPr>
              <w:t>8</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49" w:history="1">
            <w:r w:rsidR="000D328C" w:rsidRPr="0076054F">
              <w:rPr>
                <w:rStyle w:val="Hyperlink"/>
                <w:noProof/>
              </w:rPr>
              <w:t>2.4</w:t>
            </w:r>
            <w:r w:rsidR="000D328C">
              <w:rPr>
                <w:rFonts w:eastAsiaTheme="minorEastAsia"/>
                <w:noProof/>
                <w:sz w:val="22"/>
                <w:szCs w:val="22"/>
                <w:lang w:eastAsia="nl-NL"/>
              </w:rPr>
              <w:tab/>
            </w:r>
            <w:r w:rsidR="000D328C" w:rsidRPr="0076054F">
              <w:rPr>
                <w:rStyle w:val="Hyperlink"/>
                <w:noProof/>
              </w:rPr>
              <w:t>Vaarwegrichting</w:t>
            </w:r>
            <w:r w:rsidR="000D328C">
              <w:rPr>
                <w:noProof/>
                <w:webHidden/>
              </w:rPr>
              <w:tab/>
            </w:r>
            <w:r w:rsidR="000D328C">
              <w:rPr>
                <w:noProof/>
                <w:webHidden/>
              </w:rPr>
              <w:fldChar w:fldCharType="begin"/>
            </w:r>
            <w:r w:rsidR="000D328C">
              <w:rPr>
                <w:noProof/>
                <w:webHidden/>
              </w:rPr>
              <w:instrText xml:space="preserve"> PAGEREF _Toc460582349 \h </w:instrText>
            </w:r>
            <w:r w:rsidR="000D328C">
              <w:rPr>
                <w:noProof/>
                <w:webHidden/>
              </w:rPr>
            </w:r>
            <w:r w:rsidR="000D328C">
              <w:rPr>
                <w:noProof/>
                <w:webHidden/>
              </w:rPr>
              <w:fldChar w:fldCharType="separate"/>
            </w:r>
            <w:r w:rsidR="000D328C">
              <w:rPr>
                <w:noProof/>
                <w:webHidden/>
              </w:rPr>
              <w:t>11</w:t>
            </w:r>
            <w:r w:rsidR="000D328C">
              <w:rPr>
                <w:noProof/>
                <w:webHidden/>
              </w:rPr>
              <w:fldChar w:fldCharType="end"/>
            </w:r>
          </w:hyperlink>
        </w:p>
        <w:p w:rsidR="000D328C" w:rsidRDefault="00525711">
          <w:pPr>
            <w:pStyle w:val="Inhopg1"/>
            <w:tabs>
              <w:tab w:val="left" w:pos="440"/>
              <w:tab w:val="right" w:leader="dot" w:pos="9062"/>
            </w:tabs>
            <w:rPr>
              <w:rFonts w:eastAsiaTheme="minorEastAsia"/>
              <w:noProof/>
              <w:sz w:val="22"/>
              <w:szCs w:val="22"/>
              <w:lang w:eastAsia="nl-NL"/>
            </w:rPr>
          </w:pPr>
          <w:hyperlink w:anchor="_Toc460582350" w:history="1">
            <w:r w:rsidR="000D328C" w:rsidRPr="0076054F">
              <w:rPr>
                <w:rStyle w:val="Hyperlink"/>
                <w:noProof/>
              </w:rPr>
              <w:t>3.</w:t>
            </w:r>
            <w:r w:rsidR="000D328C">
              <w:rPr>
                <w:rFonts w:eastAsiaTheme="minorEastAsia"/>
                <w:noProof/>
                <w:sz w:val="22"/>
                <w:szCs w:val="22"/>
                <w:lang w:eastAsia="nl-NL"/>
              </w:rPr>
              <w:tab/>
            </w:r>
            <w:r w:rsidR="000D328C" w:rsidRPr="0076054F">
              <w:rPr>
                <w:rStyle w:val="Hyperlink"/>
                <w:noProof/>
              </w:rPr>
              <w:t>Vaarroute</w:t>
            </w:r>
            <w:r w:rsidR="000D328C">
              <w:rPr>
                <w:noProof/>
                <w:webHidden/>
              </w:rPr>
              <w:tab/>
            </w:r>
            <w:r w:rsidR="000D328C">
              <w:rPr>
                <w:noProof/>
                <w:webHidden/>
              </w:rPr>
              <w:fldChar w:fldCharType="begin"/>
            </w:r>
            <w:r w:rsidR="000D328C">
              <w:rPr>
                <w:noProof/>
                <w:webHidden/>
              </w:rPr>
              <w:instrText xml:space="preserve"> PAGEREF _Toc460582350 \h </w:instrText>
            </w:r>
            <w:r w:rsidR="000D328C">
              <w:rPr>
                <w:noProof/>
                <w:webHidden/>
              </w:rPr>
            </w:r>
            <w:r w:rsidR="000D328C">
              <w:rPr>
                <w:noProof/>
                <w:webHidden/>
              </w:rPr>
              <w:fldChar w:fldCharType="separate"/>
            </w:r>
            <w:r w:rsidR="000D328C">
              <w:rPr>
                <w:noProof/>
                <w:webHidden/>
              </w:rPr>
              <w:t>13</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51" w:history="1">
            <w:r w:rsidR="000D328C" w:rsidRPr="0076054F">
              <w:rPr>
                <w:rStyle w:val="Hyperlink"/>
                <w:noProof/>
              </w:rPr>
              <w:t>2.1</w:t>
            </w:r>
            <w:r w:rsidR="000D328C">
              <w:rPr>
                <w:rFonts w:eastAsiaTheme="minorEastAsia"/>
                <w:noProof/>
                <w:sz w:val="22"/>
                <w:szCs w:val="22"/>
                <w:lang w:eastAsia="nl-NL"/>
              </w:rPr>
              <w:tab/>
            </w:r>
            <w:r w:rsidR="000D328C" w:rsidRPr="0076054F">
              <w:rPr>
                <w:rStyle w:val="Hyperlink"/>
                <w:noProof/>
              </w:rPr>
              <w:t>Vaarroutecode</w:t>
            </w:r>
            <w:r w:rsidR="000D328C">
              <w:rPr>
                <w:noProof/>
                <w:webHidden/>
              </w:rPr>
              <w:tab/>
            </w:r>
            <w:r w:rsidR="000D328C">
              <w:rPr>
                <w:noProof/>
                <w:webHidden/>
              </w:rPr>
              <w:fldChar w:fldCharType="begin"/>
            </w:r>
            <w:r w:rsidR="000D328C">
              <w:rPr>
                <w:noProof/>
                <w:webHidden/>
              </w:rPr>
              <w:instrText xml:space="preserve"> PAGEREF _Toc460582351 \h </w:instrText>
            </w:r>
            <w:r w:rsidR="000D328C">
              <w:rPr>
                <w:noProof/>
                <w:webHidden/>
              </w:rPr>
            </w:r>
            <w:r w:rsidR="000D328C">
              <w:rPr>
                <w:noProof/>
                <w:webHidden/>
              </w:rPr>
              <w:fldChar w:fldCharType="separate"/>
            </w:r>
            <w:r w:rsidR="000D328C">
              <w:rPr>
                <w:noProof/>
                <w:webHidden/>
              </w:rPr>
              <w:t>16</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52" w:history="1">
            <w:r w:rsidR="000D328C" w:rsidRPr="0076054F">
              <w:rPr>
                <w:rStyle w:val="Hyperlink"/>
                <w:noProof/>
              </w:rPr>
              <w:t>2.2</w:t>
            </w:r>
            <w:r w:rsidR="000D328C">
              <w:rPr>
                <w:rFonts w:eastAsiaTheme="minorEastAsia"/>
                <w:noProof/>
                <w:sz w:val="22"/>
                <w:szCs w:val="22"/>
                <w:lang w:eastAsia="nl-NL"/>
              </w:rPr>
              <w:tab/>
            </w:r>
            <w:r w:rsidR="000D328C" w:rsidRPr="0076054F">
              <w:rPr>
                <w:rStyle w:val="Hyperlink"/>
                <w:noProof/>
              </w:rPr>
              <w:t>Vaarroute-omschrijving</w:t>
            </w:r>
            <w:r w:rsidR="000D328C">
              <w:rPr>
                <w:noProof/>
                <w:webHidden/>
              </w:rPr>
              <w:tab/>
            </w:r>
            <w:r w:rsidR="000D328C">
              <w:rPr>
                <w:noProof/>
                <w:webHidden/>
              </w:rPr>
              <w:fldChar w:fldCharType="begin"/>
            </w:r>
            <w:r w:rsidR="000D328C">
              <w:rPr>
                <w:noProof/>
                <w:webHidden/>
              </w:rPr>
              <w:instrText xml:space="preserve"> PAGEREF _Toc460582352 \h </w:instrText>
            </w:r>
            <w:r w:rsidR="000D328C">
              <w:rPr>
                <w:noProof/>
                <w:webHidden/>
              </w:rPr>
            </w:r>
            <w:r w:rsidR="000D328C">
              <w:rPr>
                <w:noProof/>
                <w:webHidden/>
              </w:rPr>
              <w:fldChar w:fldCharType="separate"/>
            </w:r>
            <w:r w:rsidR="000D328C">
              <w:rPr>
                <w:noProof/>
                <w:webHidden/>
              </w:rPr>
              <w:t>17</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53" w:history="1">
            <w:r w:rsidR="000D328C" w:rsidRPr="0076054F">
              <w:rPr>
                <w:rStyle w:val="Hyperlink"/>
                <w:noProof/>
              </w:rPr>
              <w:t>2.3</w:t>
            </w:r>
            <w:r w:rsidR="000D328C">
              <w:rPr>
                <w:rFonts w:eastAsiaTheme="minorEastAsia"/>
                <w:noProof/>
                <w:sz w:val="22"/>
                <w:szCs w:val="22"/>
                <w:lang w:eastAsia="nl-NL"/>
              </w:rPr>
              <w:tab/>
            </w:r>
            <w:r w:rsidR="000D328C" w:rsidRPr="0076054F">
              <w:rPr>
                <w:rStyle w:val="Hyperlink"/>
                <w:noProof/>
              </w:rPr>
              <w:t>Vaarrouterichting</w:t>
            </w:r>
            <w:r w:rsidR="000D328C">
              <w:rPr>
                <w:noProof/>
                <w:webHidden/>
              </w:rPr>
              <w:tab/>
            </w:r>
            <w:r w:rsidR="000D328C">
              <w:rPr>
                <w:noProof/>
                <w:webHidden/>
              </w:rPr>
              <w:fldChar w:fldCharType="begin"/>
            </w:r>
            <w:r w:rsidR="000D328C">
              <w:rPr>
                <w:noProof/>
                <w:webHidden/>
              </w:rPr>
              <w:instrText xml:space="preserve"> PAGEREF _Toc460582353 \h </w:instrText>
            </w:r>
            <w:r w:rsidR="000D328C">
              <w:rPr>
                <w:noProof/>
                <w:webHidden/>
              </w:rPr>
            </w:r>
            <w:r w:rsidR="000D328C">
              <w:rPr>
                <w:noProof/>
                <w:webHidden/>
              </w:rPr>
              <w:fldChar w:fldCharType="separate"/>
            </w:r>
            <w:r w:rsidR="000D328C">
              <w:rPr>
                <w:noProof/>
                <w:webHidden/>
              </w:rPr>
              <w:t>17</w:t>
            </w:r>
            <w:r w:rsidR="000D328C">
              <w:rPr>
                <w:noProof/>
                <w:webHidden/>
              </w:rPr>
              <w:fldChar w:fldCharType="end"/>
            </w:r>
          </w:hyperlink>
        </w:p>
        <w:p w:rsidR="000D328C" w:rsidRDefault="00525711">
          <w:pPr>
            <w:pStyle w:val="Inhopg1"/>
            <w:tabs>
              <w:tab w:val="left" w:pos="440"/>
              <w:tab w:val="right" w:leader="dot" w:pos="9062"/>
            </w:tabs>
            <w:rPr>
              <w:rFonts w:eastAsiaTheme="minorEastAsia"/>
              <w:noProof/>
              <w:sz w:val="22"/>
              <w:szCs w:val="22"/>
              <w:lang w:eastAsia="nl-NL"/>
            </w:rPr>
          </w:pPr>
          <w:hyperlink w:anchor="_Toc460582354" w:history="1">
            <w:r w:rsidR="000D328C" w:rsidRPr="0076054F">
              <w:rPr>
                <w:rStyle w:val="Hyperlink"/>
                <w:noProof/>
              </w:rPr>
              <w:t>4.</w:t>
            </w:r>
            <w:r w:rsidR="000D328C">
              <w:rPr>
                <w:rFonts w:eastAsiaTheme="minorEastAsia"/>
                <w:noProof/>
                <w:sz w:val="22"/>
                <w:szCs w:val="22"/>
                <w:lang w:eastAsia="nl-NL"/>
              </w:rPr>
              <w:tab/>
            </w:r>
            <w:r w:rsidR="000D328C" w:rsidRPr="0076054F">
              <w:rPr>
                <w:rStyle w:val="Hyperlink"/>
                <w:noProof/>
              </w:rPr>
              <w:t>Vaarwater</w:t>
            </w:r>
            <w:r w:rsidR="000D328C">
              <w:rPr>
                <w:noProof/>
                <w:webHidden/>
              </w:rPr>
              <w:tab/>
            </w:r>
            <w:r w:rsidR="000D328C">
              <w:rPr>
                <w:noProof/>
                <w:webHidden/>
              </w:rPr>
              <w:fldChar w:fldCharType="begin"/>
            </w:r>
            <w:r w:rsidR="000D328C">
              <w:rPr>
                <w:noProof/>
                <w:webHidden/>
              </w:rPr>
              <w:instrText xml:space="preserve"> PAGEREF _Toc460582354 \h </w:instrText>
            </w:r>
            <w:r w:rsidR="000D328C">
              <w:rPr>
                <w:noProof/>
                <w:webHidden/>
              </w:rPr>
            </w:r>
            <w:r w:rsidR="000D328C">
              <w:rPr>
                <w:noProof/>
                <w:webHidden/>
              </w:rPr>
              <w:fldChar w:fldCharType="separate"/>
            </w:r>
            <w:r w:rsidR="000D328C">
              <w:rPr>
                <w:noProof/>
                <w:webHidden/>
              </w:rPr>
              <w:t>19</w:t>
            </w:r>
            <w:r w:rsidR="000D328C">
              <w:rPr>
                <w:noProof/>
                <w:webHidden/>
              </w:rPr>
              <w:fldChar w:fldCharType="end"/>
            </w:r>
          </w:hyperlink>
        </w:p>
        <w:p w:rsidR="000D328C" w:rsidRDefault="00525711">
          <w:pPr>
            <w:pStyle w:val="Inhopg1"/>
            <w:tabs>
              <w:tab w:val="left" w:pos="440"/>
              <w:tab w:val="right" w:leader="dot" w:pos="9062"/>
            </w:tabs>
            <w:rPr>
              <w:rFonts w:eastAsiaTheme="minorEastAsia"/>
              <w:noProof/>
              <w:sz w:val="22"/>
              <w:szCs w:val="22"/>
              <w:lang w:eastAsia="nl-NL"/>
            </w:rPr>
          </w:pPr>
          <w:hyperlink w:anchor="_Toc460582355" w:history="1">
            <w:r w:rsidR="000D328C" w:rsidRPr="0076054F">
              <w:rPr>
                <w:rStyle w:val="Hyperlink"/>
                <w:noProof/>
              </w:rPr>
              <w:t>5.</w:t>
            </w:r>
            <w:r w:rsidR="000D328C">
              <w:rPr>
                <w:rFonts w:eastAsiaTheme="minorEastAsia"/>
                <w:noProof/>
                <w:sz w:val="22"/>
                <w:szCs w:val="22"/>
                <w:lang w:eastAsia="nl-NL"/>
              </w:rPr>
              <w:tab/>
            </w:r>
            <w:r w:rsidR="000D328C" w:rsidRPr="0076054F">
              <w:rPr>
                <w:rStyle w:val="Hyperlink"/>
                <w:noProof/>
              </w:rPr>
              <w:t>Kilometermarkering</w:t>
            </w:r>
            <w:r w:rsidR="000D328C">
              <w:rPr>
                <w:noProof/>
                <w:webHidden/>
              </w:rPr>
              <w:tab/>
            </w:r>
            <w:r w:rsidR="000D328C">
              <w:rPr>
                <w:noProof/>
                <w:webHidden/>
              </w:rPr>
              <w:fldChar w:fldCharType="begin"/>
            </w:r>
            <w:r w:rsidR="000D328C">
              <w:rPr>
                <w:noProof/>
                <w:webHidden/>
              </w:rPr>
              <w:instrText xml:space="preserve"> PAGEREF _Toc460582355 \h </w:instrText>
            </w:r>
            <w:r w:rsidR="000D328C">
              <w:rPr>
                <w:noProof/>
                <w:webHidden/>
              </w:rPr>
            </w:r>
            <w:r w:rsidR="000D328C">
              <w:rPr>
                <w:noProof/>
                <w:webHidden/>
              </w:rPr>
              <w:fldChar w:fldCharType="separate"/>
            </w:r>
            <w:r w:rsidR="000D328C">
              <w:rPr>
                <w:noProof/>
                <w:webHidden/>
              </w:rPr>
              <w:t>21</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56" w:history="1">
            <w:r w:rsidR="000D328C" w:rsidRPr="0076054F">
              <w:rPr>
                <w:rStyle w:val="Hyperlink"/>
                <w:noProof/>
              </w:rPr>
              <w:t>5.1</w:t>
            </w:r>
            <w:r w:rsidR="000D328C">
              <w:rPr>
                <w:rFonts w:eastAsiaTheme="minorEastAsia"/>
                <w:noProof/>
                <w:sz w:val="22"/>
                <w:szCs w:val="22"/>
                <w:lang w:eastAsia="nl-NL"/>
              </w:rPr>
              <w:tab/>
            </w:r>
            <w:r w:rsidR="000D328C" w:rsidRPr="0076054F">
              <w:rPr>
                <w:rStyle w:val="Hyperlink"/>
                <w:noProof/>
              </w:rPr>
              <w:t>Beginkilometrering</w:t>
            </w:r>
            <w:r w:rsidR="000D328C">
              <w:rPr>
                <w:noProof/>
                <w:webHidden/>
              </w:rPr>
              <w:tab/>
            </w:r>
            <w:r w:rsidR="000D328C">
              <w:rPr>
                <w:noProof/>
                <w:webHidden/>
              </w:rPr>
              <w:fldChar w:fldCharType="begin"/>
            </w:r>
            <w:r w:rsidR="000D328C">
              <w:rPr>
                <w:noProof/>
                <w:webHidden/>
              </w:rPr>
              <w:instrText xml:space="preserve"> PAGEREF _Toc460582356 \h </w:instrText>
            </w:r>
            <w:r w:rsidR="000D328C">
              <w:rPr>
                <w:noProof/>
                <w:webHidden/>
              </w:rPr>
            </w:r>
            <w:r w:rsidR="000D328C">
              <w:rPr>
                <w:noProof/>
                <w:webHidden/>
              </w:rPr>
              <w:fldChar w:fldCharType="separate"/>
            </w:r>
            <w:r w:rsidR="000D328C">
              <w:rPr>
                <w:noProof/>
                <w:webHidden/>
              </w:rPr>
              <w:t>21</w:t>
            </w:r>
            <w:r w:rsidR="000D328C">
              <w:rPr>
                <w:noProof/>
                <w:webHidden/>
              </w:rPr>
              <w:fldChar w:fldCharType="end"/>
            </w:r>
          </w:hyperlink>
        </w:p>
        <w:p w:rsidR="000D328C" w:rsidRDefault="00525711">
          <w:pPr>
            <w:pStyle w:val="Inhopg2"/>
            <w:tabs>
              <w:tab w:val="left" w:pos="660"/>
              <w:tab w:val="right" w:leader="dot" w:pos="9062"/>
            </w:tabs>
            <w:rPr>
              <w:rFonts w:eastAsiaTheme="minorEastAsia"/>
              <w:noProof/>
              <w:sz w:val="22"/>
              <w:szCs w:val="22"/>
              <w:lang w:eastAsia="nl-NL"/>
            </w:rPr>
          </w:pPr>
          <w:hyperlink w:anchor="_Toc460582357" w:history="1">
            <w:r w:rsidR="000D328C" w:rsidRPr="0076054F">
              <w:rPr>
                <w:rStyle w:val="Hyperlink"/>
                <w:noProof/>
              </w:rPr>
              <w:t>5.2</w:t>
            </w:r>
            <w:r w:rsidR="000D328C">
              <w:rPr>
                <w:rFonts w:eastAsiaTheme="minorEastAsia"/>
                <w:noProof/>
                <w:sz w:val="22"/>
                <w:szCs w:val="22"/>
                <w:lang w:eastAsia="nl-NL"/>
              </w:rPr>
              <w:tab/>
            </w:r>
            <w:r w:rsidR="000D328C" w:rsidRPr="0076054F">
              <w:rPr>
                <w:rStyle w:val="Hyperlink"/>
                <w:noProof/>
              </w:rPr>
              <w:t>Eindkilometrering</w:t>
            </w:r>
            <w:r w:rsidR="000D328C">
              <w:rPr>
                <w:noProof/>
                <w:webHidden/>
              </w:rPr>
              <w:tab/>
            </w:r>
            <w:r w:rsidR="000D328C">
              <w:rPr>
                <w:noProof/>
                <w:webHidden/>
              </w:rPr>
              <w:fldChar w:fldCharType="begin"/>
            </w:r>
            <w:r w:rsidR="000D328C">
              <w:rPr>
                <w:noProof/>
                <w:webHidden/>
              </w:rPr>
              <w:instrText xml:space="preserve"> PAGEREF _Toc460582357 \h </w:instrText>
            </w:r>
            <w:r w:rsidR="000D328C">
              <w:rPr>
                <w:noProof/>
                <w:webHidden/>
              </w:rPr>
            </w:r>
            <w:r w:rsidR="000D328C">
              <w:rPr>
                <w:noProof/>
                <w:webHidden/>
              </w:rPr>
              <w:fldChar w:fldCharType="separate"/>
            </w:r>
            <w:r w:rsidR="000D328C">
              <w:rPr>
                <w:noProof/>
                <w:webHidden/>
              </w:rPr>
              <w:t>22</w:t>
            </w:r>
            <w:r w:rsidR="000D328C">
              <w:rPr>
                <w:noProof/>
                <w:webHidden/>
              </w:rPr>
              <w:fldChar w:fldCharType="end"/>
            </w:r>
          </w:hyperlink>
        </w:p>
        <w:p w:rsidR="000D328C" w:rsidRDefault="00525711">
          <w:pPr>
            <w:pStyle w:val="Inhopg1"/>
            <w:tabs>
              <w:tab w:val="left" w:pos="440"/>
              <w:tab w:val="right" w:leader="dot" w:pos="9062"/>
            </w:tabs>
            <w:rPr>
              <w:rFonts w:eastAsiaTheme="minorEastAsia"/>
              <w:noProof/>
              <w:sz w:val="22"/>
              <w:szCs w:val="22"/>
              <w:lang w:eastAsia="nl-NL"/>
            </w:rPr>
          </w:pPr>
          <w:hyperlink w:anchor="_Toc460582358" w:history="1">
            <w:r w:rsidR="000D328C" w:rsidRPr="0076054F">
              <w:rPr>
                <w:rStyle w:val="Hyperlink"/>
                <w:noProof/>
              </w:rPr>
              <w:t>6.</w:t>
            </w:r>
            <w:r w:rsidR="000D328C">
              <w:rPr>
                <w:rFonts w:eastAsiaTheme="minorEastAsia"/>
                <w:noProof/>
                <w:sz w:val="22"/>
                <w:szCs w:val="22"/>
                <w:lang w:eastAsia="nl-NL"/>
              </w:rPr>
              <w:tab/>
            </w:r>
            <w:r w:rsidR="000D328C" w:rsidRPr="0076054F">
              <w:rPr>
                <w:rStyle w:val="Hyperlink"/>
                <w:noProof/>
              </w:rPr>
              <w:t>Geometriebron</w:t>
            </w:r>
            <w:r w:rsidR="000D328C">
              <w:rPr>
                <w:noProof/>
                <w:webHidden/>
              </w:rPr>
              <w:tab/>
            </w:r>
            <w:r w:rsidR="000D328C">
              <w:rPr>
                <w:noProof/>
                <w:webHidden/>
              </w:rPr>
              <w:fldChar w:fldCharType="begin"/>
            </w:r>
            <w:r w:rsidR="000D328C">
              <w:rPr>
                <w:noProof/>
                <w:webHidden/>
              </w:rPr>
              <w:instrText xml:space="preserve"> PAGEREF _Toc460582358 \h </w:instrText>
            </w:r>
            <w:r w:rsidR="000D328C">
              <w:rPr>
                <w:noProof/>
                <w:webHidden/>
              </w:rPr>
            </w:r>
            <w:r w:rsidR="000D328C">
              <w:rPr>
                <w:noProof/>
                <w:webHidden/>
              </w:rPr>
              <w:fldChar w:fldCharType="separate"/>
            </w:r>
            <w:r w:rsidR="000D328C">
              <w:rPr>
                <w:noProof/>
                <w:webHidden/>
              </w:rPr>
              <w:t>23</w:t>
            </w:r>
            <w:r w:rsidR="000D328C">
              <w:rPr>
                <w:noProof/>
                <w:webHidden/>
              </w:rPr>
              <w:fldChar w:fldCharType="end"/>
            </w:r>
          </w:hyperlink>
        </w:p>
        <w:p w:rsidR="000D328C" w:rsidRDefault="00525711">
          <w:pPr>
            <w:pStyle w:val="Inhopg1"/>
            <w:tabs>
              <w:tab w:val="left" w:pos="440"/>
              <w:tab w:val="right" w:leader="dot" w:pos="9062"/>
            </w:tabs>
            <w:rPr>
              <w:rFonts w:eastAsiaTheme="minorEastAsia"/>
              <w:noProof/>
              <w:sz w:val="22"/>
              <w:szCs w:val="22"/>
              <w:lang w:eastAsia="nl-NL"/>
            </w:rPr>
          </w:pPr>
          <w:hyperlink w:anchor="_Toc460582359" w:history="1">
            <w:r w:rsidR="000D328C" w:rsidRPr="0076054F">
              <w:rPr>
                <w:rStyle w:val="Hyperlink"/>
                <w:noProof/>
              </w:rPr>
              <w:t>7.</w:t>
            </w:r>
            <w:r w:rsidR="000D328C">
              <w:rPr>
                <w:rFonts w:eastAsiaTheme="minorEastAsia"/>
                <w:noProof/>
                <w:sz w:val="22"/>
                <w:szCs w:val="22"/>
                <w:lang w:eastAsia="nl-NL"/>
              </w:rPr>
              <w:tab/>
            </w:r>
            <w:r w:rsidR="000D328C" w:rsidRPr="0076054F">
              <w:rPr>
                <w:rStyle w:val="Hyperlink"/>
                <w:noProof/>
              </w:rPr>
              <w:t>Bronjaar</w:t>
            </w:r>
            <w:r w:rsidR="000D328C">
              <w:rPr>
                <w:noProof/>
                <w:webHidden/>
              </w:rPr>
              <w:tab/>
            </w:r>
            <w:r w:rsidR="000D328C">
              <w:rPr>
                <w:noProof/>
                <w:webHidden/>
              </w:rPr>
              <w:fldChar w:fldCharType="begin"/>
            </w:r>
            <w:r w:rsidR="000D328C">
              <w:rPr>
                <w:noProof/>
                <w:webHidden/>
              </w:rPr>
              <w:instrText xml:space="preserve"> PAGEREF _Toc460582359 \h </w:instrText>
            </w:r>
            <w:r w:rsidR="000D328C">
              <w:rPr>
                <w:noProof/>
                <w:webHidden/>
              </w:rPr>
            </w:r>
            <w:r w:rsidR="000D328C">
              <w:rPr>
                <w:noProof/>
                <w:webHidden/>
              </w:rPr>
              <w:fldChar w:fldCharType="separate"/>
            </w:r>
            <w:r w:rsidR="000D328C">
              <w:rPr>
                <w:noProof/>
                <w:webHidden/>
              </w:rPr>
              <w:t>24</w:t>
            </w:r>
            <w:r w:rsidR="000D328C">
              <w:rPr>
                <w:noProof/>
                <w:webHidden/>
              </w:rPr>
              <w:fldChar w:fldCharType="end"/>
            </w:r>
          </w:hyperlink>
        </w:p>
        <w:p w:rsidR="00A14A18" w:rsidRDefault="00A14A18">
          <w:r>
            <w:rPr>
              <w:b/>
              <w:bCs/>
            </w:rPr>
            <w:fldChar w:fldCharType="end"/>
          </w:r>
        </w:p>
      </w:sdtContent>
    </w:sdt>
    <w:p w:rsidR="000C0EDD" w:rsidRDefault="000C0EDD">
      <w:pPr>
        <w:rPr>
          <w:rFonts w:ascii="Verdana" w:eastAsiaTheme="majorEastAsia" w:hAnsi="Verdana" w:cstheme="majorBidi"/>
          <w:bCs/>
          <w:sz w:val="24"/>
          <w:szCs w:val="28"/>
        </w:rPr>
      </w:pPr>
    </w:p>
    <w:p w:rsidR="004806DF" w:rsidRDefault="00A14A18" w:rsidP="000D328C">
      <w:pPr>
        <w:pStyle w:val="Kop1"/>
        <w:numPr>
          <w:ilvl w:val="0"/>
          <w:numId w:val="23"/>
        </w:numPr>
      </w:pPr>
      <w:r>
        <w:br w:type="page"/>
      </w:r>
      <w:bookmarkStart w:id="1" w:name="_Toc460582344"/>
      <w:r w:rsidR="004806DF">
        <w:lastRenderedPageBreak/>
        <w:t>Vaarwegjunctie</w:t>
      </w:r>
      <w:bookmarkEnd w:id="1"/>
    </w:p>
    <w:p w:rsidR="004806DF" w:rsidRDefault="004806DF" w:rsidP="004806DF"/>
    <w:p w:rsidR="004806DF" w:rsidRDefault="004806DF" w:rsidP="004806DF">
      <w:pPr>
        <w:rPr>
          <w:i/>
          <w:u w:val="single"/>
        </w:rPr>
      </w:pPr>
      <w:r>
        <w:rPr>
          <w:i/>
          <w:u w:val="single"/>
        </w:rPr>
        <w:t>Definitie:</w:t>
      </w:r>
    </w:p>
    <w:p w:rsidR="004806DF" w:rsidRDefault="004806DF" w:rsidP="004806DF"/>
    <w:p w:rsidR="004806DF" w:rsidRDefault="004806DF" w:rsidP="004806DF">
      <w:r w:rsidRPr="00FD144A">
        <w:t>Het begi</w:t>
      </w:r>
      <w:r>
        <w:t>n- of eindpunt van één of meer v</w:t>
      </w:r>
      <w:r w:rsidRPr="00FD144A">
        <w:t>aarwegvakken.</w:t>
      </w:r>
    </w:p>
    <w:p w:rsidR="004806DF" w:rsidRDefault="004806DF" w:rsidP="004806DF"/>
    <w:p w:rsidR="004806DF" w:rsidRDefault="004806DF" w:rsidP="004806DF">
      <w:pPr>
        <w:rPr>
          <w:i/>
          <w:u w:val="single"/>
        </w:rPr>
      </w:pPr>
      <w:r>
        <w:rPr>
          <w:i/>
          <w:u w:val="single"/>
        </w:rPr>
        <w:t>Algemeen:</w:t>
      </w:r>
    </w:p>
    <w:p w:rsidR="004806DF" w:rsidRDefault="004806DF" w:rsidP="004806DF"/>
    <w:p w:rsidR="004806DF" w:rsidRDefault="004806DF" w:rsidP="004806DF">
      <w:r>
        <w:t>Vaarwegjuncties zijn bepalend voor de topologie van het NWB-vaarwegennet. In het algemeen komen vaarwegjuncties alleen voor op locaties waar het vaarwegennetwerk zich splitst (samenkomst van drie of meer Vaarwegvakken) of aan het einde van een doodlopend stuk water. Vaarwegjuncties die slechts twee vaarwegvakken begrenzen zijn slechts onder zeer bepaalde voorwaarden toegestaan: een Vaarwegjunctie wordt gecreëerd op de plek waar de benaming van een vaarweg wijzigt of waar een vaarweg overgaat in een haven.</w:t>
      </w:r>
    </w:p>
    <w:p w:rsidR="004806DF" w:rsidRDefault="004806DF" w:rsidP="004806DF"/>
    <w:p w:rsidR="004806DF" w:rsidRPr="00D36A86" w:rsidRDefault="004806DF" w:rsidP="004806DF">
      <w:pPr>
        <w:rPr>
          <w:i/>
        </w:rPr>
      </w:pPr>
      <w:r w:rsidRPr="00D36A86">
        <w:rPr>
          <w:i/>
        </w:rPr>
        <w:t>Vaarwegjunctie en Vaarwegvak</w:t>
      </w:r>
    </w:p>
    <w:p w:rsidR="004806DF" w:rsidRDefault="004806DF" w:rsidP="004806DF">
      <w:r>
        <w:t xml:space="preserve">Deze twee objecten zijn evenals wegvakken en junctie op wegen zo sterk met elkaar verstrengeld dat ze niet los van elkaar gezien kunnen worden. Zij vormen met elkaar een </w:t>
      </w:r>
      <w:proofErr w:type="spellStart"/>
      <w:r>
        <w:t>objectduo</w:t>
      </w:r>
      <w:proofErr w:type="spellEnd"/>
      <w:r>
        <w:t xml:space="preserve">. </w:t>
      </w:r>
    </w:p>
    <w:p w:rsidR="004806DF" w:rsidRDefault="004806DF" w:rsidP="004806DF">
      <w:r>
        <w:t>Samen zijn ze in staat een netwerk te definiëren die kan dienen als weergave van het vaarwegennet. Dit net kan gezien worden als een verzameling vaarwegjuncties plus een verzameling binaire relaties daartussen die Vaarwegvakken worden genoemd.</w:t>
      </w:r>
    </w:p>
    <w:p w:rsidR="004806DF" w:rsidRDefault="004806DF" w:rsidP="004806DF"/>
    <w:p w:rsidR="004806DF" w:rsidRDefault="00577BFE" w:rsidP="004806DF">
      <w:r w:rsidRPr="00577BFE">
        <w:t>Figuur</w:t>
      </w:r>
      <w:r>
        <w:t xml:space="preserve"> </w:t>
      </w:r>
      <w:r w:rsidRPr="00577BFE">
        <w:t>1.</w:t>
      </w:r>
      <w:r w:rsidR="004806DF" w:rsidRPr="00577BFE">
        <w:t>1</w:t>
      </w:r>
      <w:r w:rsidR="004806DF">
        <w:t xml:space="preserve"> illustreert welke locaties in het vaarwegennetwerk in een vaarwegjunctie dienen te worden vertaald. De algemene regels kunnen vrij kort geformuleerd worden: Een vaarwegjunctie bevindt zich daar waar drie of meer vaarwateren bij elkaar komen (A t/m G) of waar een vaarwater doodloopt (H, J).</w:t>
      </w:r>
    </w:p>
    <w:p w:rsidR="004806DF" w:rsidRDefault="004806DF" w:rsidP="004806DF">
      <w:r>
        <w:rPr>
          <w:noProof/>
          <w:lang w:eastAsia="nl-NL"/>
        </w:rPr>
        <mc:AlternateContent>
          <mc:Choice Requires="wpg">
            <w:drawing>
              <wp:anchor distT="0" distB="0" distL="114300" distR="114300" simplePos="0" relativeHeight="251659264" behindDoc="0" locked="0" layoutInCell="1" allowOverlap="1" wp14:anchorId="42DD4958" wp14:editId="3E537FE6">
                <wp:simplePos x="0" y="0"/>
                <wp:positionH relativeFrom="column">
                  <wp:posOffset>38100</wp:posOffset>
                </wp:positionH>
                <wp:positionV relativeFrom="paragraph">
                  <wp:posOffset>831215</wp:posOffset>
                </wp:positionV>
                <wp:extent cx="3545840" cy="2745105"/>
                <wp:effectExtent l="0" t="0" r="0" b="0"/>
                <wp:wrapTopAndBottom/>
                <wp:docPr id="3" name="Groep 3"/>
                <wp:cNvGraphicFramePr/>
                <a:graphic xmlns:a="http://schemas.openxmlformats.org/drawingml/2006/main">
                  <a:graphicData uri="http://schemas.microsoft.com/office/word/2010/wordprocessingGroup">
                    <wpg:wgp>
                      <wpg:cNvGrpSpPr/>
                      <wpg:grpSpPr>
                        <a:xfrm>
                          <a:off x="0" y="0"/>
                          <a:ext cx="3545840" cy="2745105"/>
                          <a:chOff x="0" y="0"/>
                          <a:chExt cx="3546282" cy="2746534"/>
                        </a:xfrm>
                      </wpg:grpSpPr>
                      <pic:pic xmlns:pic="http://schemas.openxmlformats.org/drawingml/2006/picture">
                        <pic:nvPicPr>
                          <pic:cNvPr id="1" name="Afbeelding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46282" cy="2528514"/>
                          </a:xfrm>
                          <a:prstGeom prst="rect">
                            <a:avLst/>
                          </a:prstGeom>
                        </pic:spPr>
                      </pic:pic>
                      <wps:wsp>
                        <wps:cNvPr id="2" name="Tekstvak 2"/>
                        <wps:cNvSpPr txBox="1"/>
                        <wps:spPr>
                          <a:xfrm>
                            <a:off x="2347" y="2480469"/>
                            <a:ext cx="3543935" cy="266065"/>
                          </a:xfrm>
                          <a:prstGeom prst="rect">
                            <a:avLst/>
                          </a:prstGeom>
                          <a:solidFill>
                            <a:prstClr val="white"/>
                          </a:solidFill>
                          <a:ln>
                            <a:noFill/>
                          </a:ln>
                          <a:effectLst/>
                        </wps:spPr>
                        <wps:txbx>
                          <w:txbxContent>
                            <w:p w:rsidR="00663271" w:rsidRPr="00D36A86" w:rsidRDefault="00663271" w:rsidP="004806DF">
                              <w:pPr>
                                <w:pStyle w:val="Bijschrift"/>
                                <w:rPr>
                                  <w:b w:val="0"/>
                                  <w:color w:val="auto"/>
                                </w:rPr>
                              </w:pPr>
                              <w:r w:rsidRPr="00577BFE">
                                <w:rPr>
                                  <w:b w:val="0"/>
                                  <w:color w:val="auto"/>
                                </w:rPr>
                                <w:t xml:space="preserve">Figuur </w:t>
                              </w:r>
                              <w:r>
                                <w:rPr>
                                  <w:b w:val="0"/>
                                  <w:color w:val="auto"/>
                                </w:rPr>
                                <w:t>1.1</w:t>
                              </w:r>
                              <w:r w:rsidRPr="00D36A86">
                                <w:rPr>
                                  <w:b w:val="0"/>
                                  <w:color w:val="auto"/>
                                </w:rPr>
                                <w:t xml:space="preserve"> De locaties van Vaarwegjuncties.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ep 3" o:spid="_x0000_s1026" style="position:absolute;margin-left:3pt;margin-top:65.45pt;width:279.2pt;height:216.15pt;z-index:251659264;mso-height-relative:margin" coordsize="35462,2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35462;height:2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7CLCAAAA2gAAAA8AAABkcnMvZG93bnJldi54bWxET0trwkAQvgv+h2WE3uqmUnykrlKLLaIn&#10;o0J7G7JjkiY7G7LbGP+9KxQ8DR/fc+bLzlSipcYVlhW8DCMQxKnVBWcKjofP5ykI55E1VpZJwZUc&#10;LBf93hxjbS+8pzbxmQgh7GJUkHtfx1K6NCeDbmhr4sCdbWPQB9hkUjd4CeGmkqMoGkuDBYeGHGv6&#10;yCktkz+jYDspf05ynbSrM5525Wz9ffz6fVXqadC9v4Hw1PmH+N+90WE+3F+5X7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suwiwgAAANo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Tekstvak 2" o:spid="_x0000_s1028" type="#_x0000_t202" style="position:absolute;left:23;top:24804;width:35439;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663271" w:rsidRPr="00D36A86" w:rsidRDefault="00663271" w:rsidP="004806DF">
                        <w:pPr>
                          <w:pStyle w:val="Bijschrift"/>
                          <w:rPr>
                            <w:b w:val="0"/>
                            <w:color w:val="auto"/>
                          </w:rPr>
                        </w:pPr>
                        <w:r w:rsidRPr="00577BFE">
                          <w:rPr>
                            <w:b w:val="0"/>
                            <w:color w:val="auto"/>
                          </w:rPr>
                          <w:t xml:space="preserve">Figuur </w:t>
                        </w:r>
                        <w:r>
                          <w:rPr>
                            <w:b w:val="0"/>
                            <w:color w:val="auto"/>
                          </w:rPr>
                          <w:t>1.1</w:t>
                        </w:r>
                        <w:r w:rsidRPr="00D36A86">
                          <w:rPr>
                            <w:b w:val="0"/>
                            <w:color w:val="auto"/>
                          </w:rPr>
                          <w:t xml:space="preserve"> De locaties van Vaarwegjuncties.</w:t>
                        </w:r>
                      </w:p>
                    </w:txbxContent>
                  </v:textbox>
                </v:shape>
                <w10:wrap type="topAndBottom"/>
              </v:group>
            </w:pict>
          </mc:Fallback>
        </mc:AlternateContent>
      </w:r>
      <w:r>
        <w:t>Verder wordt er een vaarwegjunctie gecreëerd op de plek waar de naam van het vaarwater verandert (K). Een extra vaarwegjunctie dient ook geplaatst te worden in doodlopende vaarwateren met een "lus" (M); dit om te voorkomen dat een vaarwegvak aan beide zijden begrensd wordt door één en dezelfde vaarwegjunctie. Hierbij maakt de precieze plek waar deze vaarwegjunctie geplaatst wordt niet uit: in principe mag deze zich op elk punt van de lus bevinden.</w:t>
      </w:r>
    </w:p>
    <w:p w:rsidR="004806DF" w:rsidRDefault="004806DF" w:rsidP="004806DF"/>
    <w:p w:rsidR="004806DF" w:rsidRPr="00FD144A" w:rsidRDefault="004806DF" w:rsidP="004806DF">
      <w:r>
        <w:t xml:space="preserve"> </w:t>
      </w:r>
    </w:p>
    <w:p w:rsidR="004806DF" w:rsidRDefault="004806DF">
      <w:pPr>
        <w:rPr>
          <w:rFonts w:ascii="Verdana" w:eastAsiaTheme="majorEastAsia" w:hAnsi="Verdana" w:cstheme="majorBidi"/>
          <w:bCs/>
          <w:sz w:val="24"/>
          <w:szCs w:val="28"/>
        </w:rPr>
      </w:pPr>
      <w:r>
        <w:rPr>
          <w:rFonts w:ascii="Verdana" w:eastAsiaTheme="majorEastAsia" w:hAnsi="Verdana" w:cstheme="majorBidi"/>
          <w:bCs/>
          <w:sz w:val="24"/>
          <w:szCs w:val="28"/>
        </w:rPr>
        <w:br w:type="page"/>
      </w:r>
    </w:p>
    <w:p w:rsidR="004806DF" w:rsidRDefault="004806DF" w:rsidP="000D328C">
      <w:pPr>
        <w:pStyle w:val="Kop1"/>
        <w:numPr>
          <w:ilvl w:val="0"/>
          <w:numId w:val="23"/>
        </w:numPr>
      </w:pPr>
      <w:bookmarkStart w:id="2" w:name="_Toc460582345"/>
      <w:r>
        <w:lastRenderedPageBreak/>
        <w:t>Vaarwegvak</w:t>
      </w:r>
      <w:bookmarkEnd w:id="2"/>
    </w:p>
    <w:p w:rsidR="004806DF" w:rsidRDefault="004806DF" w:rsidP="004806DF">
      <w:pPr>
        <w:rPr>
          <w:b/>
        </w:rPr>
      </w:pPr>
    </w:p>
    <w:p w:rsidR="004806DF" w:rsidRDefault="004806DF" w:rsidP="004806DF">
      <w:r w:rsidRPr="00FD144A">
        <w:rPr>
          <w:i/>
          <w:u w:val="single"/>
        </w:rPr>
        <w:t>Definitie:</w:t>
      </w:r>
    </w:p>
    <w:p w:rsidR="004806DF" w:rsidRDefault="004806DF" w:rsidP="004806DF"/>
    <w:p w:rsidR="004806DF" w:rsidRDefault="004806DF" w:rsidP="004806DF">
      <w:r w:rsidRPr="00FD144A">
        <w:t xml:space="preserve">Een relatie tussen twee </w:t>
      </w:r>
      <w:r>
        <w:t>v</w:t>
      </w:r>
      <w:r w:rsidRPr="00FD144A">
        <w:t>aarwegjuncties die een directe verbinding in het vaarwegennet voorstelt.</w:t>
      </w:r>
    </w:p>
    <w:p w:rsidR="004806DF" w:rsidRDefault="004806DF" w:rsidP="004806DF"/>
    <w:p w:rsidR="004806DF" w:rsidRDefault="004806DF" w:rsidP="004806DF">
      <w:r>
        <w:rPr>
          <w:i/>
          <w:u w:val="single"/>
        </w:rPr>
        <w:t>Algemeen:</w:t>
      </w:r>
    </w:p>
    <w:p w:rsidR="004806DF" w:rsidRDefault="004806DF" w:rsidP="004806DF"/>
    <w:p w:rsidR="004806DF" w:rsidRDefault="004806DF" w:rsidP="004806DF">
      <w:r>
        <w:t>Een vaarwegvak is het kleinste functionele en administratieve stukje vaarwater dat binnen het vaarwegennet kan worden onderscheiden. Op een vaarwegvak kan alleen heen en weer gevaren worden en kan geen scheepvaartverkeer op en af, behalve aan het begin of einde. Eigenschappen van een vaarwegvak gelden voor het hele vaarwegvak.</w:t>
      </w:r>
    </w:p>
    <w:p w:rsidR="004806DF" w:rsidRDefault="004806DF" w:rsidP="004806DF"/>
    <w:p w:rsidR="004806DF" w:rsidRDefault="004806DF" w:rsidP="004806DF">
      <w:r>
        <w:t>Ook in grote wateroppervlaktes, zoals het Deltagebied en de Waddenzee, kan men vaarwegvakken onderscheiden. Omdat deze gebieden dermate uitgestrekt zijn, zijn de oevers niet bruikbaar als referentiemiddel om de ligging van de vaarwegvakken te bepalen. De vaarwegvakken volgen in deze gevallen de geulen die met boeien zijn aangegeven.</w:t>
      </w:r>
    </w:p>
    <w:p w:rsidR="004806DF" w:rsidRDefault="004806DF" w:rsidP="004806DF"/>
    <w:p w:rsidR="004806DF" w:rsidRDefault="004806DF" w:rsidP="004806DF">
      <w:r>
        <w:t>Om een compleet netwerk te kunnen vormen, moeten op open water, zoals het IJsselmeer en de Noordzee, ook vaarwegvakken onderscheiden worden. De keuze daarvan is tamelijk arbitrair. Eén van de mogelijkheden kan zijn: de kortste verbinding tussen twee locaties via dit open water.</w:t>
      </w:r>
    </w:p>
    <w:p w:rsidR="004806DF" w:rsidRDefault="004806DF" w:rsidP="004806DF"/>
    <w:p w:rsidR="004806DF" w:rsidRDefault="004806DF" w:rsidP="004806DF">
      <w:r>
        <w:t>De verzameling vaarwegvakken vormt op elk moment een gesloten netwerk: het is op elk moment mogelijk om van een willekeurige vaarwegjunctie naar een willekeurig andere Vaarwegjunctie te varen via één of meer vaarwegvakken. Er is dus op elk moment tussen ieder paar vaarwegjuncties een pad te vinden van één of meer vaarwegvakken.`</w:t>
      </w:r>
    </w:p>
    <w:p w:rsidR="004806DF" w:rsidRDefault="004806DF" w:rsidP="004806DF"/>
    <w:p w:rsidR="004806DF" w:rsidRDefault="004806DF" w:rsidP="004806DF"/>
    <w:p w:rsidR="004806DF" w:rsidRDefault="004806DF" w:rsidP="000D328C">
      <w:pPr>
        <w:pStyle w:val="Kop2"/>
        <w:numPr>
          <w:ilvl w:val="1"/>
          <w:numId w:val="29"/>
        </w:numPr>
      </w:pPr>
      <w:bookmarkStart w:id="3" w:name="_Toc460582346"/>
      <w:r>
        <w:t>Vaarweg</w:t>
      </w:r>
      <w:bookmarkEnd w:id="3"/>
    </w:p>
    <w:p w:rsidR="004806DF" w:rsidRDefault="004806DF" w:rsidP="004806DF"/>
    <w:p w:rsidR="004806DF" w:rsidRDefault="004806DF" w:rsidP="004806DF">
      <w:pPr>
        <w:rPr>
          <w:i/>
          <w:u w:val="single"/>
        </w:rPr>
      </w:pPr>
      <w:r>
        <w:rPr>
          <w:i/>
          <w:u w:val="single"/>
        </w:rPr>
        <w:t>Definitie:</w:t>
      </w:r>
    </w:p>
    <w:p w:rsidR="004806DF" w:rsidRDefault="004806DF" w:rsidP="004806DF"/>
    <w:p w:rsidR="004806DF" w:rsidRDefault="004806DF" w:rsidP="004806DF">
      <w:r>
        <w:t xml:space="preserve">Een, voor het openbaar scheepvaartverkeer openstaand, aaneengesloten stuk oppervlaktewater dat in doorvaart tenminste voldoet of zal gaan voldoen aan een vrije doorvaarthoogte van 2,45 meter en een diepte van 1,10 meter, beide ten opzichte van het ter plaatse geldende </w:t>
      </w:r>
      <w:proofErr w:type="spellStart"/>
      <w:r>
        <w:t>zomerstreefpeil</w:t>
      </w:r>
      <w:proofErr w:type="spellEnd"/>
      <w:r>
        <w:t>, de gemiddelde waterstand, of in getijdegebieden het NAP.</w:t>
      </w:r>
    </w:p>
    <w:p w:rsidR="004806DF" w:rsidRDefault="004806DF" w:rsidP="004806DF"/>
    <w:p w:rsidR="004806DF" w:rsidRDefault="004806DF" w:rsidP="004806DF">
      <w:pPr>
        <w:rPr>
          <w:i/>
          <w:u w:val="single"/>
        </w:rPr>
      </w:pPr>
      <w:r>
        <w:rPr>
          <w:i/>
          <w:u w:val="single"/>
        </w:rPr>
        <w:t>Algemeen:</w:t>
      </w:r>
    </w:p>
    <w:p w:rsidR="004806DF" w:rsidRDefault="004806DF" w:rsidP="004806DF"/>
    <w:p w:rsidR="004806DF" w:rsidRDefault="00634A00" w:rsidP="004806DF">
      <w:r>
        <w:t xml:space="preserve">Een vaarweg bestaat uit één of een </w:t>
      </w:r>
      <w:r w:rsidR="004806DF">
        <w:t>aantal achter elkaar liggende, aaneengesloten vaarwegvakken, die</w:t>
      </w:r>
      <w:r>
        <w:t xml:space="preserve"> </w:t>
      </w:r>
      <w:r w:rsidR="004806DF">
        <w:t>onderdeel zijn van één en dezelfde vaarroute en die samen onder een eigen naam bekend kunnen</w:t>
      </w:r>
      <w:r>
        <w:t xml:space="preserve"> </w:t>
      </w:r>
      <w:r w:rsidR="004806DF">
        <w:t>staan.</w:t>
      </w:r>
    </w:p>
    <w:p w:rsidR="00663271" w:rsidRDefault="004806DF" w:rsidP="00663271">
      <w:r>
        <w:t>De vaarwegen vormen de aardrijkskundige indeling van het oppervlaktewater van Nederland.</w:t>
      </w:r>
      <w:r w:rsidR="00634A00">
        <w:t xml:space="preserve"> </w:t>
      </w:r>
      <w:r>
        <w:t>Dit in tegenstelling tot de vaarroutes die de scheepvaartkundige indeling</w:t>
      </w:r>
      <w:r w:rsidR="00634A00">
        <w:t xml:space="preserve"> </w:t>
      </w:r>
      <w:r>
        <w:t>vormen. Deze geven de routes weer die van belang zijn voor het scheepvaartverkeer.</w:t>
      </w:r>
      <w:r w:rsidR="00663271">
        <w:t xml:space="preserve">  </w:t>
      </w:r>
    </w:p>
    <w:p w:rsidR="004806DF" w:rsidRDefault="004806DF" w:rsidP="004806DF"/>
    <w:p w:rsidR="00663271" w:rsidRDefault="00663271" w:rsidP="004806DF">
      <w:r>
        <w:t>De binnen- of rivierscheepvaart is in Europa opgedeeld in CEMT-</w:t>
      </w:r>
      <w:proofErr w:type="spellStart"/>
      <w:r>
        <w:t>klasses</w:t>
      </w:r>
      <w:proofErr w:type="spellEnd"/>
      <w:r>
        <w:t xml:space="preserve"> om de afmetingen van vaarwegen in West-Europa op elkaar af te stemmen. De vaarwegen </w:t>
      </w:r>
      <w:r w:rsidR="00550D66">
        <w:t>bestemd</w:t>
      </w:r>
      <w:r w:rsidR="00930E1C">
        <w:t xml:space="preserve"> voor het </w:t>
      </w:r>
      <w:r>
        <w:t xml:space="preserve">NWB kunnen een CEMT klasse bevatten van 0 t/m VII en </w:t>
      </w:r>
      <w:r w:rsidR="00550D66">
        <w:t xml:space="preserve">hebben </w:t>
      </w:r>
      <w:r>
        <w:t xml:space="preserve">vanaf klasse V een a, b of c-aanduiding. </w:t>
      </w:r>
    </w:p>
    <w:p w:rsidR="004806DF" w:rsidRDefault="004806DF" w:rsidP="004806DF"/>
    <w:p w:rsidR="004806DF" w:rsidRDefault="00577BFE" w:rsidP="004806DF">
      <w:r w:rsidRPr="00577BFE">
        <w:t xml:space="preserve">Figuur </w:t>
      </w:r>
      <w:r>
        <w:t>2.1</w:t>
      </w:r>
      <w:r w:rsidR="004806DF">
        <w:t xml:space="preserve"> laat een aantal Vaarwegen zien: de ”Boven-Rijn”, het “</w:t>
      </w:r>
      <w:proofErr w:type="spellStart"/>
      <w:r w:rsidR="004806DF">
        <w:t>Bijlandschkanaal</w:t>
      </w:r>
      <w:proofErr w:type="spellEnd"/>
      <w:r w:rsidR="004806DF">
        <w:t>”, de “Waal”,</w:t>
      </w:r>
      <w:r w:rsidR="00634A00">
        <w:t xml:space="preserve"> </w:t>
      </w:r>
      <w:r w:rsidR="004806DF">
        <w:t>de “Boven-Merwede”, de “Beneden-Merwede”, de “Noord”, het “</w:t>
      </w:r>
      <w:proofErr w:type="spellStart"/>
      <w:r w:rsidR="004806DF">
        <w:t>Pannerdensch</w:t>
      </w:r>
      <w:proofErr w:type="spellEnd"/>
      <w:r w:rsidR="004806DF">
        <w:t xml:space="preserve"> Kanaal”, de “Neder-</w:t>
      </w:r>
      <w:r w:rsidR="00634A00">
        <w:t xml:space="preserve"> </w:t>
      </w:r>
      <w:r w:rsidR="004806DF">
        <w:t>Rijn”, de “Lek” en de “IJssel”.</w:t>
      </w:r>
    </w:p>
    <w:p w:rsidR="004806DF" w:rsidRDefault="00577BFE" w:rsidP="004806DF">
      <w:r>
        <w:rPr>
          <w:noProof/>
          <w:lang w:eastAsia="nl-NL"/>
        </w:rPr>
        <mc:AlternateContent>
          <mc:Choice Requires="wpg">
            <w:drawing>
              <wp:anchor distT="0" distB="0" distL="114300" distR="114300" simplePos="0" relativeHeight="251661312" behindDoc="0" locked="0" layoutInCell="1" allowOverlap="1" wp14:anchorId="22003C58" wp14:editId="7E17CBFD">
                <wp:simplePos x="0" y="0"/>
                <wp:positionH relativeFrom="column">
                  <wp:posOffset>92075</wp:posOffset>
                </wp:positionH>
                <wp:positionV relativeFrom="paragraph">
                  <wp:posOffset>174625</wp:posOffset>
                </wp:positionV>
                <wp:extent cx="3096895" cy="1440180"/>
                <wp:effectExtent l="0" t="0" r="8255" b="7620"/>
                <wp:wrapTopAndBottom/>
                <wp:docPr id="377" name="Groep 377"/>
                <wp:cNvGraphicFramePr/>
                <a:graphic xmlns:a="http://schemas.openxmlformats.org/drawingml/2006/main">
                  <a:graphicData uri="http://schemas.microsoft.com/office/word/2010/wordprocessingGroup">
                    <wpg:wgp>
                      <wpg:cNvGrpSpPr/>
                      <wpg:grpSpPr>
                        <a:xfrm>
                          <a:off x="0" y="0"/>
                          <a:ext cx="3096895" cy="1440180"/>
                          <a:chOff x="0" y="0"/>
                          <a:chExt cx="3096895" cy="1440854"/>
                        </a:xfrm>
                      </wpg:grpSpPr>
                      <pic:pic xmlns:pic="http://schemas.openxmlformats.org/drawingml/2006/picture">
                        <pic:nvPicPr>
                          <pic:cNvPr id="378" name="Afbeelding 37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94329" cy="1243584"/>
                          </a:xfrm>
                          <a:prstGeom prst="rect">
                            <a:avLst/>
                          </a:prstGeom>
                        </pic:spPr>
                      </pic:pic>
                      <wps:wsp>
                        <wps:cNvPr id="379" name="Tekstvak 379"/>
                        <wps:cNvSpPr txBox="1"/>
                        <wps:spPr>
                          <a:xfrm>
                            <a:off x="0" y="1243584"/>
                            <a:ext cx="3096895" cy="197270"/>
                          </a:xfrm>
                          <a:prstGeom prst="rect">
                            <a:avLst/>
                          </a:prstGeom>
                          <a:solidFill>
                            <a:prstClr val="white"/>
                          </a:solidFill>
                          <a:ln>
                            <a:noFill/>
                          </a:ln>
                          <a:effectLst/>
                        </wps:spPr>
                        <wps:txbx>
                          <w:txbxContent>
                            <w:p w:rsidR="00663271" w:rsidRPr="00135E36" w:rsidRDefault="00663271" w:rsidP="004806DF">
                              <w:pPr>
                                <w:pStyle w:val="Bijschrift"/>
                                <w:rPr>
                                  <w:b w:val="0"/>
                                  <w:noProof/>
                                  <w:color w:val="auto"/>
                                </w:rPr>
                              </w:pPr>
                              <w:r w:rsidRPr="00577BFE">
                                <w:rPr>
                                  <w:b w:val="0"/>
                                  <w:color w:val="auto"/>
                                </w:rPr>
                                <w:t xml:space="preserve">Figuur </w:t>
                              </w:r>
                              <w:r>
                                <w:rPr>
                                  <w:b w:val="0"/>
                                  <w:color w:val="auto"/>
                                </w:rPr>
                                <w:t>2.1</w:t>
                              </w:r>
                              <w:r w:rsidRPr="00135E36">
                                <w:rPr>
                                  <w:b w:val="0"/>
                                  <w:color w:val="auto"/>
                                </w:rPr>
                                <w:t xml:space="preserve"> </w:t>
                              </w:r>
                              <w:r w:rsidRPr="00135E36">
                                <w:rPr>
                                  <w:b w:val="0"/>
                                  <w:noProof/>
                                  <w:color w:val="auto"/>
                                </w:rPr>
                                <w:t xml:space="preserve"> Een aantal vaarwegen.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ep 377" o:spid="_x0000_s1029" style="position:absolute;margin-left:7.25pt;margin-top:13.75pt;width:243.85pt;height:113.4pt;z-index:251661312;mso-height-relative:margin" coordsize="30968,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">
                <v:shape id="Afbeelding 378" o:spid="_x0000_s1030" type="#_x0000_t75" style="position:absolute;width:30943;height:12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1pWjDAAAA3AAAAA8AAABkcnMvZG93bnJldi54bWxET8tqwkAU3Rf8h+EK3elEC1bSTMQH0tpF&#10;oSqU7m4z1ySYuRNmRhP/3lkIXR7OO1v0phFXcr62rGAyTkAQF1bXXCo4HrajOQgfkDU2lknBjTws&#10;8sFThqm2HX/TdR9KEUPYp6igCqFNpfRFRQb92LbEkTtZZzBE6EqpHXYx3DRymiQzabDm2FBhS+uK&#10;ivP+YhRs8Ofv3a1XxeXr+Dv5tFS2m12n1POwX76BCNSHf/HD/aEVvLzGtfFMPAIy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WlaMMAAADcAAAADwAAAAAAAAAAAAAAAACf&#10;AgAAZHJzL2Rvd25yZXYueG1sUEsFBgAAAAAEAAQA9wAAAI8DAAAAAA==&#10;">
                  <v:imagedata r:id="rId12" o:title=""/>
                  <v:path arrowok="t"/>
                </v:shape>
                <v:shape id="Tekstvak 379" o:spid="_x0000_s1031" type="#_x0000_t202" style="position:absolute;top:12435;width:30968;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p w:rsidR="00663271" w:rsidRPr="00135E36" w:rsidRDefault="00663271" w:rsidP="004806DF">
                        <w:pPr>
                          <w:pStyle w:val="Bijschrift"/>
                          <w:rPr>
                            <w:b w:val="0"/>
                            <w:noProof/>
                            <w:color w:val="auto"/>
                          </w:rPr>
                        </w:pPr>
                        <w:r w:rsidRPr="00577BFE">
                          <w:rPr>
                            <w:b w:val="0"/>
                            <w:color w:val="auto"/>
                          </w:rPr>
                          <w:t xml:space="preserve">Figuur </w:t>
                        </w:r>
                        <w:r>
                          <w:rPr>
                            <w:b w:val="0"/>
                            <w:color w:val="auto"/>
                          </w:rPr>
                          <w:t>2.1</w:t>
                        </w:r>
                        <w:r w:rsidRPr="00135E36">
                          <w:rPr>
                            <w:b w:val="0"/>
                            <w:color w:val="auto"/>
                          </w:rPr>
                          <w:t xml:space="preserve"> </w:t>
                        </w:r>
                        <w:r w:rsidRPr="00135E36">
                          <w:rPr>
                            <w:b w:val="0"/>
                            <w:noProof/>
                            <w:color w:val="auto"/>
                          </w:rPr>
                          <w:t xml:space="preserve"> Een aantal vaarwegen.</w:t>
                        </w:r>
                      </w:p>
                    </w:txbxContent>
                  </v:textbox>
                </v:shape>
                <w10:wrap type="topAndBottom"/>
              </v:group>
            </w:pict>
          </mc:Fallback>
        </mc:AlternateContent>
      </w:r>
    </w:p>
    <w:p w:rsidR="004806DF" w:rsidRDefault="004806DF" w:rsidP="004806DF">
      <w:r>
        <w:lastRenderedPageBreak/>
        <w:t>De naam van een bepaalde vaarweg is niet uniek binnen Nederland en in een aantal gevallen zelfs</w:t>
      </w:r>
      <w:r w:rsidR="00634A00">
        <w:t xml:space="preserve"> </w:t>
      </w:r>
      <w:r>
        <w:t>ook niet binnen eenzelfde vaarroute. Voorbeeld: het Prinses Margrietkanaal (Vaarroute 21) bestaat</w:t>
      </w:r>
      <w:r w:rsidR="00634A00">
        <w:t xml:space="preserve"> </w:t>
      </w:r>
      <w:r>
        <w:t>o.a. uit de volgende reeks Vaarwegen: “Groningervaart”, “Kromme Ee”, “Wijde Ee”, “Wijde Hop”,</w:t>
      </w:r>
      <w:r w:rsidR="00634A00">
        <w:t xml:space="preserve"> </w:t>
      </w:r>
      <w:r>
        <w:t>“Nieuw Kanaal”, “Meersloot”, “Kruiswaters”, “Graft”, “Nieuw Kanaal”, “</w:t>
      </w:r>
      <w:proofErr w:type="spellStart"/>
      <w:r>
        <w:t>Biggemeer</w:t>
      </w:r>
      <w:proofErr w:type="spellEnd"/>
      <w:r>
        <w:t>”, ”Nieuw</w:t>
      </w:r>
      <w:r w:rsidR="00634A00">
        <w:t xml:space="preserve"> </w:t>
      </w:r>
      <w:r>
        <w:t>Kanaal”, etc. Dit kanaal heeft een aantal vaarwegen die “Nieuw Kanaal” heten.</w:t>
      </w:r>
    </w:p>
    <w:p w:rsidR="004806DF" w:rsidRDefault="004806DF" w:rsidP="004806DF"/>
    <w:p w:rsidR="004806DF" w:rsidRDefault="004806DF" w:rsidP="004806DF">
      <w:r>
        <w:t xml:space="preserve">Niet iedere vaarweg heeft een eigen naam. Dit is bijvoorbeeld het geval in het IJsselmeer of het Deltagebied. Het gaat hier om korte verbindingsstukjes in het vaarwegennet, die niemand in het normale dagelijkse spraakgebruik onder een eigen naam kent. </w:t>
      </w:r>
    </w:p>
    <w:p w:rsidR="004806DF" w:rsidRDefault="004806DF" w:rsidP="004806DF">
      <w:r>
        <w:t xml:space="preserve">De minder belangrijke (kleinere) delen van havens kent men in het normale dagelijkse </w:t>
      </w:r>
      <w:r w:rsidR="00AE1967">
        <w:t xml:space="preserve"> </w:t>
      </w:r>
      <w:r>
        <w:t>spraakgebruik ook niet altijd onder een eigen naam.</w:t>
      </w:r>
    </w:p>
    <w:p w:rsidR="004806DF" w:rsidRDefault="004806DF" w:rsidP="004806DF"/>
    <w:p w:rsidR="004806DF" w:rsidRDefault="004806DF" w:rsidP="004806DF">
      <w:r>
        <w:rPr>
          <w:noProof/>
          <w:lang w:eastAsia="nl-NL"/>
        </w:rPr>
        <mc:AlternateContent>
          <mc:Choice Requires="wpg">
            <w:drawing>
              <wp:anchor distT="0" distB="0" distL="114300" distR="114300" simplePos="0" relativeHeight="251662336" behindDoc="0" locked="0" layoutInCell="1" allowOverlap="1" wp14:anchorId="15C0AE91" wp14:editId="1BF5B34A">
                <wp:simplePos x="0" y="0"/>
                <wp:positionH relativeFrom="column">
                  <wp:posOffset>-25</wp:posOffset>
                </wp:positionH>
                <wp:positionV relativeFrom="paragraph">
                  <wp:posOffset>693826</wp:posOffset>
                </wp:positionV>
                <wp:extent cx="4615891" cy="1470356"/>
                <wp:effectExtent l="0" t="0" r="0" b="0"/>
                <wp:wrapTopAndBottom/>
                <wp:docPr id="6" name="Groep 6"/>
                <wp:cNvGraphicFramePr/>
                <a:graphic xmlns:a="http://schemas.openxmlformats.org/drawingml/2006/main">
                  <a:graphicData uri="http://schemas.microsoft.com/office/word/2010/wordprocessingGroup">
                    <wpg:wgp>
                      <wpg:cNvGrpSpPr/>
                      <wpg:grpSpPr>
                        <a:xfrm>
                          <a:off x="0" y="0"/>
                          <a:ext cx="4615891" cy="1470356"/>
                          <a:chOff x="0" y="0"/>
                          <a:chExt cx="4615891" cy="1470356"/>
                        </a:xfrm>
                      </wpg:grpSpPr>
                      <pic:pic xmlns:pic="http://schemas.openxmlformats.org/drawingml/2006/picture">
                        <pic:nvPicPr>
                          <pic:cNvPr id="4" name="Afbeelding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77440" cy="1272845"/>
                          </a:xfrm>
                          <a:prstGeom prst="rect">
                            <a:avLst/>
                          </a:prstGeom>
                        </pic:spPr>
                      </pic:pic>
                      <wps:wsp>
                        <wps:cNvPr id="5" name="Tekstvak 5"/>
                        <wps:cNvSpPr txBox="1"/>
                        <wps:spPr>
                          <a:xfrm>
                            <a:off x="0" y="1287476"/>
                            <a:ext cx="4615891" cy="182880"/>
                          </a:xfrm>
                          <a:prstGeom prst="rect">
                            <a:avLst/>
                          </a:prstGeom>
                          <a:solidFill>
                            <a:prstClr val="white"/>
                          </a:solidFill>
                          <a:ln>
                            <a:noFill/>
                          </a:ln>
                          <a:effectLst/>
                        </wps:spPr>
                        <wps:txbx>
                          <w:txbxContent>
                            <w:p w:rsidR="00663271" w:rsidRPr="00FD144A" w:rsidRDefault="00663271" w:rsidP="004806DF">
                              <w:pPr>
                                <w:pStyle w:val="Bijschrift"/>
                                <w:rPr>
                                  <w:b w:val="0"/>
                                  <w:noProof/>
                                  <w:color w:val="auto"/>
                                </w:rPr>
                              </w:pPr>
                              <w:r w:rsidRPr="00577BFE">
                                <w:rPr>
                                  <w:b w:val="0"/>
                                  <w:color w:val="auto"/>
                                </w:rPr>
                                <w:t>Figuur 2</w:t>
                              </w:r>
                              <w:r>
                                <w:rPr>
                                  <w:b w:val="0"/>
                                  <w:color w:val="auto"/>
                                </w:rPr>
                                <w:t>.1</w:t>
                              </w:r>
                              <w:r w:rsidRPr="00FD144A">
                                <w:rPr>
                                  <w:b w:val="0"/>
                                  <w:color w:val="auto"/>
                                </w:rPr>
                                <w:t xml:space="preserve"> Vaarwegen en Vaarwegvakken hebben ieder hun eigen richting.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ep 6" o:spid="_x0000_s1032" style="position:absolute;margin-left:0;margin-top:54.65pt;width:363.45pt;height:115.8pt;z-index:251662336" coordsize="46158,14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">
                <v:shape id="Afbeelding 4" o:spid="_x0000_s1033" type="#_x0000_t75" style="position:absolute;width:23774;height:12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RF3BAAAA2gAAAA8AAABkcnMvZG93bnJldi54bWxEj9GKwjAURN8F/yFcwTdN1bVINYqIwj7s&#10;IlU/4NJc22BzU5qoXb/eLCzs4zAzZ5jVprO1eFDrjWMFk3ECgrhw2nCp4HI+jBYgfEDWWDsmBT/k&#10;YbPu91aYaffknB6nUIoIYZ+hgiqEJpPSFxVZ9GPXEEfv6lqLIcq2lLrFZ4TbWk6TJJUWDceFChva&#10;VVTcTnergF/513dq5kfGTpvZ3ttLup0qNRx02yWIQF34D/+1P7WCD/i9Em+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SRF3BAAAA2gAAAA8AAAAAAAAAAAAAAAAAnwIA&#10;AGRycy9kb3ducmV2LnhtbFBLBQYAAAAABAAEAPcAAACNAwAAAAA=&#10;">
                  <v:imagedata r:id="rId14" o:title=""/>
                  <v:path arrowok="t"/>
                </v:shape>
                <v:shape id="Tekstvak 5" o:spid="_x0000_s1034" type="#_x0000_t202" style="position:absolute;top:12874;width:4615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663271" w:rsidRPr="00FD144A" w:rsidRDefault="00663271" w:rsidP="004806DF">
                        <w:pPr>
                          <w:pStyle w:val="Bijschrift"/>
                          <w:rPr>
                            <w:b w:val="0"/>
                            <w:noProof/>
                            <w:color w:val="auto"/>
                          </w:rPr>
                        </w:pPr>
                        <w:r w:rsidRPr="00577BFE">
                          <w:rPr>
                            <w:b w:val="0"/>
                            <w:color w:val="auto"/>
                          </w:rPr>
                          <w:t>Figuur 2</w:t>
                        </w:r>
                        <w:r>
                          <w:rPr>
                            <w:b w:val="0"/>
                            <w:color w:val="auto"/>
                          </w:rPr>
                          <w:t>.1</w:t>
                        </w:r>
                        <w:r w:rsidRPr="00FD144A">
                          <w:rPr>
                            <w:b w:val="0"/>
                            <w:color w:val="auto"/>
                          </w:rPr>
                          <w:t xml:space="preserve"> Vaarwegen en Vaarwegvakken hebben ieder hun eigen richting.</w:t>
                        </w:r>
                      </w:p>
                    </w:txbxContent>
                  </v:textbox>
                </v:shape>
                <w10:wrap type="topAndBottom"/>
              </v:group>
            </w:pict>
          </mc:Fallback>
        </mc:AlternateContent>
      </w:r>
      <w:r>
        <w:t>De vaarwegvakken van een vaarweg vormen met elkaar een ketting die niet gesloten is. Om een aantal redenen is het vereist dat iedere vaarweg een richting heeft. Deze wordt kenbaar gemaakt door per vaarwegvak aan te geven of de richting van de vaarweg correspondeert met de richting van het vaarwegvak of daaraan tegengesteld is (</w:t>
      </w:r>
      <w:r w:rsidRPr="00577BFE">
        <w:t xml:space="preserve">zie figuur </w:t>
      </w:r>
      <w:r w:rsidR="00577BFE">
        <w:t>2.1</w:t>
      </w:r>
      <w:r>
        <w:t>).</w:t>
      </w:r>
    </w:p>
    <w:p w:rsidR="004806DF" w:rsidRDefault="004806DF" w:rsidP="004806DF"/>
    <w:p w:rsidR="004806DF" w:rsidRDefault="004806DF" w:rsidP="004806DF">
      <w:r>
        <w:t>Een vaarweg heeft gedurende zijn hele levensduur slechts één vaarwegrichting. Een vaarweg blijft</w:t>
      </w:r>
    </w:p>
    <w:p w:rsidR="004806DF" w:rsidRDefault="004806DF" w:rsidP="004806DF">
      <w:r>
        <w:t>dus altijd dezelfde vaarwegrichting behouden, ook al worden één of meer vaarwegvakken, waaruit</w:t>
      </w:r>
    </w:p>
    <w:p w:rsidR="004806DF" w:rsidRDefault="004806DF" w:rsidP="004806DF">
      <w:r>
        <w:t>deze is opgebouwd, vervangen door andere.</w:t>
      </w:r>
    </w:p>
    <w:p w:rsidR="004806DF" w:rsidRDefault="004806DF" w:rsidP="004806DF"/>
    <w:p w:rsidR="004806DF" w:rsidRDefault="004806DF" w:rsidP="004806DF">
      <w:r>
        <w:t>vaarwegen kunnen elkaar kruisen. Voorbeeld: het Amsterdam-Rijnkanaal kruist de Lek (zie</w:t>
      </w:r>
    </w:p>
    <w:p w:rsidR="004806DF" w:rsidRDefault="00577BFE" w:rsidP="004806DF">
      <w:r>
        <w:t>figuur 2.2</w:t>
      </w:r>
      <w:r w:rsidR="004806DF">
        <w:t>).</w:t>
      </w:r>
    </w:p>
    <w:p w:rsidR="004806DF" w:rsidRPr="00933A73" w:rsidRDefault="004806DF" w:rsidP="004806DF">
      <w:pPr>
        <w:rPr>
          <w:i/>
        </w:rPr>
      </w:pPr>
      <w:r>
        <w:rPr>
          <w:noProof/>
          <w:lang w:eastAsia="nl-NL"/>
        </w:rPr>
        <mc:AlternateContent>
          <mc:Choice Requires="wpg">
            <w:drawing>
              <wp:anchor distT="0" distB="0" distL="114300" distR="114300" simplePos="0" relativeHeight="251663360" behindDoc="0" locked="0" layoutInCell="1" allowOverlap="1" wp14:anchorId="3BEBE3B7" wp14:editId="638BC868">
                <wp:simplePos x="0" y="0"/>
                <wp:positionH relativeFrom="column">
                  <wp:posOffset>81280</wp:posOffset>
                </wp:positionH>
                <wp:positionV relativeFrom="paragraph">
                  <wp:posOffset>88265</wp:posOffset>
                </wp:positionV>
                <wp:extent cx="3313430" cy="1772285"/>
                <wp:effectExtent l="0" t="0" r="1270" b="0"/>
                <wp:wrapTopAndBottom/>
                <wp:docPr id="9" name="Groep 9"/>
                <wp:cNvGraphicFramePr/>
                <a:graphic xmlns:a="http://schemas.openxmlformats.org/drawingml/2006/main">
                  <a:graphicData uri="http://schemas.microsoft.com/office/word/2010/wordprocessingGroup">
                    <wpg:wgp>
                      <wpg:cNvGrpSpPr/>
                      <wpg:grpSpPr>
                        <a:xfrm>
                          <a:off x="0" y="0"/>
                          <a:ext cx="3313430" cy="1772285"/>
                          <a:chOff x="0" y="0"/>
                          <a:chExt cx="3313430" cy="1772996"/>
                        </a:xfrm>
                      </wpg:grpSpPr>
                      <pic:pic xmlns:pic="http://schemas.openxmlformats.org/drawingml/2006/picture">
                        <pic:nvPicPr>
                          <pic:cNvPr id="7" name="Afbeelding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45766" cy="1506931"/>
                          </a:xfrm>
                          <a:prstGeom prst="rect">
                            <a:avLst/>
                          </a:prstGeom>
                        </pic:spPr>
                      </pic:pic>
                      <wps:wsp>
                        <wps:cNvPr id="8" name="Tekstvak 8"/>
                        <wps:cNvSpPr txBox="1"/>
                        <wps:spPr>
                          <a:xfrm>
                            <a:off x="0" y="1506931"/>
                            <a:ext cx="3313430" cy="266065"/>
                          </a:xfrm>
                          <a:prstGeom prst="rect">
                            <a:avLst/>
                          </a:prstGeom>
                          <a:solidFill>
                            <a:prstClr val="white"/>
                          </a:solidFill>
                          <a:ln>
                            <a:noFill/>
                          </a:ln>
                          <a:effectLst/>
                        </wps:spPr>
                        <wps:txbx>
                          <w:txbxContent>
                            <w:p w:rsidR="00663271" w:rsidRPr="00FD144A" w:rsidRDefault="00663271" w:rsidP="004806DF">
                              <w:pPr>
                                <w:pStyle w:val="Bijschrift"/>
                                <w:rPr>
                                  <w:b w:val="0"/>
                                  <w:noProof/>
                                  <w:color w:val="auto"/>
                                </w:rPr>
                              </w:pPr>
                              <w:r w:rsidRPr="00577BFE">
                                <w:rPr>
                                  <w:b w:val="0"/>
                                  <w:color w:val="auto"/>
                                </w:rPr>
                                <w:t xml:space="preserve">Figuur </w:t>
                              </w:r>
                              <w:r>
                                <w:rPr>
                                  <w:b w:val="0"/>
                                  <w:color w:val="auto"/>
                                </w:rPr>
                                <w:t>2.2</w:t>
                              </w:r>
                              <w:r w:rsidRPr="00FD144A">
                                <w:rPr>
                                  <w:b w:val="0"/>
                                  <w:color w:val="auto"/>
                                </w:rPr>
                                <w:t xml:space="preserve"> Het Amsterdam-Rijnkanaal kruist de Lek.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ep 9" o:spid="_x0000_s1035" style="position:absolute;margin-left:6.4pt;margin-top:6.95pt;width:260.9pt;height:139.55pt;z-index:251663360;mso-height-relative:margin" coordsize="33134,17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">
                <v:shape id="Afbeelding 7" o:spid="_x0000_s1036" type="#_x0000_t75" style="position:absolute;width:22457;height:15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cBN/CAAAA2gAAAA8AAABkcnMvZG93bnJldi54bWxEj19rwjAUxd8H+w7hCnubqTKmVGORwmAP&#10;A1lX36/Jta02N6WJteunXwaDPR7Onx9nm422FQP1vnGsYDFPQBBrZxquFJRfb89rED4gG2wdk4Jv&#10;8pDtHh+2mBp3508ailCJOMI+RQV1CF0qpdc1WfRz1xFH7+x6iyHKvpKmx3sct61cJsmrtNhwJNTY&#10;UV6TvhY3G7mH/NgddH6ZXtrrR6nlKVTTSqmn2bjfgAg0hv/wX/vdKFjB75V4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nATfwgAAANoAAAAPAAAAAAAAAAAAAAAAAJ8C&#10;AABkcnMvZG93bnJldi54bWxQSwUGAAAAAAQABAD3AAAAjgMAAAAA&#10;">
                  <v:imagedata r:id="rId16" o:title=""/>
                  <v:path arrowok="t"/>
                </v:shape>
                <v:shape id="Tekstvak 8" o:spid="_x0000_s1037" type="#_x0000_t202" style="position:absolute;top:15069;width:3313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rsidR="00663271" w:rsidRPr="00FD144A" w:rsidRDefault="00663271" w:rsidP="004806DF">
                        <w:pPr>
                          <w:pStyle w:val="Bijschrift"/>
                          <w:rPr>
                            <w:b w:val="0"/>
                            <w:noProof/>
                            <w:color w:val="auto"/>
                          </w:rPr>
                        </w:pPr>
                        <w:r w:rsidRPr="00577BFE">
                          <w:rPr>
                            <w:b w:val="0"/>
                            <w:color w:val="auto"/>
                          </w:rPr>
                          <w:t xml:space="preserve">Figuur </w:t>
                        </w:r>
                        <w:r>
                          <w:rPr>
                            <w:b w:val="0"/>
                            <w:color w:val="auto"/>
                          </w:rPr>
                          <w:t>2.2</w:t>
                        </w:r>
                        <w:r w:rsidRPr="00FD144A">
                          <w:rPr>
                            <w:b w:val="0"/>
                            <w:color w:val="auto"/>
                          </w:rPr>
                          <w:t xml:space="preserve"> Het Amsterdam-Rijnkanaal kruist de Lek.</w:t>
                        </w:r>
                      </w:p>
                    </w:txbxContent>
                  </v:textbox>
                </v:shape>
                <w10:wrap type="topAndBottom"/>
              </v:group>
            </w:pict>
          </mc:Fallback>
        </mc:AlternateContent>
      </w:r>
      <w:r>
        <w:rPr>
          <w:i/>
        </w:rPr>
        <w:t>Dubbele namen</w:t>
      </w:r>
    </w:p>
    <w:p w:rsidR="004806DF" w:rsidRDefault="004806DF" w:rsidP="004806DF">
      <w:r>
        <w:t>Het komt in hoge uitzondering voor dat een vaarweg uit een aantal onderdelen bestaat, die een eigen naam hebben. Een voorbeeld hiervan is te vinden in de Westerschelde. Eén van de geulen is een vaarweg met de naam “</w:t>
      </w:r>
      <w:proofErr w:type="spellStart"/>
      <w:r>
        <w:t>Zuidergat</w:t>
      </w:r>
      <w:proofErr w:type="spellEnd"/>
      <w:r>
        <w:t xml:space="preserve">”. Deze vaarweg is een onderdeel van vaarroute 131, die hoort bij het vaarwater “Westerschelde”. Een gedeelte van deze vaarweg staat beter bekend als de “Overloop van </w:t>
      </w:r>
      <w:proofErr w:type="spellStart"/>
      <w:r>
        <w:t>Valkenisse</w:t>
      </w:r>
      <w:proofErr w:type="spellEnd"/>
      <w:r>
        <w:t>” en een ander gedeelte als de “Bocht van Walsoorden” (</w:t>
      </w:r>
      <w:r w:rsidRPr="00577BFE">
        <w:t xml:space="preserve">zie figuur </w:t>
      </w:r>
      <w:r w:rsidR="00577BFE">
        <w:t>2.3</w:t>
      </w:r>
      <w:r>
        <w:t>).</w:t>
      </w:r>
    </w:p>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Pr="00933A73" w:rsidRDefault="004806DF" w:rsidP="004806DF">
      <w:pPr>
        <w:rPr>
          <w:rFonts w:asciiTheme="majorHAnsi" w:hAnsiTheme="majorHAnsi"/>
        </w:rPr>
      </w:pPr>
    </w:p>
    <w:p w:rsidR="004806DF" w:rsidRPr="00933A73" w:rsidRDefault="004806DF" w:rsidP="004806DF">
      <w:pPr>
        <w:autoSpaceDE w:val="0"/>
        <w:autoSpaceDN w:val="0"/>
        <w:adjustRightInd w:val="0"/>
        <w:rPr>
          <w:rFonts w:asciiTheme="majorHAnsi" w:hAnsiTheme="majorHAnsi" w:cs="TimesNewRoman"/>
        </w:rPr>
      </w:pPr>
      <w:r w:rsidRPr="00933A73">
        <w:rPr>
          <w:rFonts w:asciiTheme="majorHAnsi" w:hAnsiTheme="majorHAnsi"/>
          <w:noProof/>
          <w:lang w:eastAsia="nl-NL"/>
        </w:rPr>
        <mc:AlternateContent>
          <mc:Choice Requires="wpg">
            <w:drawing>
              <wp:anchor distT="0" distB="0" distL="114300" distR="114300" simplePos="0" relativeHeight="251672576" behindDoc="0" locked="0" layoutInCell="1" allowOverlap="1" wp14:anchorId="04943153" wp14:editId="4434F413">
                <wp:simplePos x="0" y="0"/>
                <wp:positionH relativeFrom="column">
                  <wp:posOffset>-23495</wp:posOffset>
                </wp:positionH>
                <wp:positionV relativeFrom="paragraph">
                  <wp:posOffset>104775</wp:posOffset>
                </wp:positionV>
                <wp:extent cx="5867400" cy="2094865"/>
                <wp:effectExtent l="0" t="0" r="0" b="635"/>
                <wp:wrapTopAndBottom/>
                <wp:docPr id="39" name="Groep 39"/>
                <wp:cNvGraphicFramePr/>
                <a:graphic xmlns:a="http://schemas.openxmlformats.org/drawingml/2006/main">
                  <a:graphicData uri="http://schemas.microsoft.com/office/word/2010/wordprocessingGroup">
                    <wpg:wgp>
                      <wpg:cNvGrpSpPr/>
                      <wpg:grpSpPr>
                        <a:xfrm>
                          <a:off x="0" y="0"/>
                          <a:ext cx="5867400" cy="2094865"/>
                          <a:chOff x="0" y="0"/>
                          <a:chExt cx="5867400" cy="2094865"/>
                        </a:xfrm>
                      </wpg:grpSpPr>
                      <pic:pic xmlns:pic="http://schemas.openxmlformats.org/drawingml/2006/picture">
                        <pic:nvPicPr>
                          <pic:cNvPr id="37" name="Afbeelding 3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448050" cy="1771650"/>
                          </a:xfrm>
                          <a:prstGeom prst="rect">
                            <a:avLst/>
                          </a:prstGeom>
                        </pic:spPr>
                      </pic:pic>
                      <wps:wsp>
                        <wps:cNvPr id="38" name="Tekstvak 38"/>
                        <wps:cNvSpPr txBox="1"/>
                        <wps:spPr>
                          <a:xfrm>
                            <a:off x="0" y="1828800"/>
                            <a:ext cx="5867400" cy="266065"/>
                          </a:xfrm>
                          <a:prstGeom prst="rect">
                            <a:avLst/>
                          </a:prstGeom>
                          <a:solidFill>
                            <a:prstClr val="white"/>
                          </a:solidFill>
                          <a:ln>
                            <a:noFill/>
                          </a:ln>
                          <a:effectLst/>
                        </wps:spPr>
                        <wps:txbx>
                          <w:txbxContent>
                            <w:p w:rsidR="00663271" w:rsidRPr="00933A73" w:rsidRDefault="00663271" w:rsidP="004806DF">
                              <w:pPr>
                                <w:pStyle w:val="Bijschrift"/>
                                <w:rPr>
                                  <w:b w:val="0"/>
                                  <w:noProof/>
                                  <w:color w:val="auto"/>
                                </w:rPr>
                              </w:pPr>
                              <w:r w:rsidRPr="00577BFE">
                                <w:rPr>
                                  <w:b w:val="0"/>
                                  <w:color w:val="auto"/>
                                </w:rPr>
                                <w:t xml:space="preserve">Figuur </w:t>
                              </w:r>
                              <w:r>
                                <w:rPr>
                                  <w:b w:val="0"/>
                                  <w:color w:val="auto"/>
                                </w:rPr>
                                <w:t>2.3</w:t>
                              </w:r>
                              <w:r w:rsidRPr="00933A73">
                                <w:rPr>
                                  <w:b w:val="0"/>
                                  <w:color w:val="auto"/>
                                </w:rPr>
                                <w:t xml:space="preserve"> Een aantal gedeelten van het “</w:t>
                              </w:r>
                              <w:proofErr w:type="spellStart"/>
                              <w:r w:rsidRPr="00933A73">
                                <w:rPr>
                                  <w:b w:val="0"/>
                                  <w:color w:val="auto"/>
                                </w:rPr>
                                <w:t>Zuidergat</w:t>
                              </w:r>
                              <w:proofErr w:type="spellEnd"/>
                              <w:r w:rsidRPr="00933A73">
                                <w:rPr>
                                  <w:b w:val="0"/>
                                  <w:color w:val="auto"/>
                                </w:rPr>
                                <w:t>” in de Westerschelde</w:t>
                              </w:r>
                              <w:r>
                                <w:rPr>
                                  <w:b w:val="0"/>
                                  <w:color w:val="auto"/>
                                </w:rPr>
                                <w:t xml:space="preserve"> </w:t>
                              </w:r>
                              <w:r w:rsidRPr="00933A73">
                                <w:rPr>
                                  <w:b w:val="0"/>
                                  <w:color w:val="auto"/>
                                </w:rPr>
                                <w:t>hebben een eigen naam.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ep 39" o:spid="_x0000_s1038" style="position:absolute;margin-left:-1.85pt;margin-top:8.25pt;width:462pt;height:164.95pt;z-index:251672576;mso-height-relative:margin" coordsize="58674,20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">
                <v:shape id="Afbeelding 37" o:spid="_x0000_s1039" type="#_x0000_t75" style="position:absolute;width:34480;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pszEAAAA2wAAAA8AAABkcnMvZG93bnJldi54bWxEj0FPwkAUhO8m/IfNM/EmWyuiqSwENSTE&#10;W8GDx2f32TZ239bdBxR+vWtCwnEyM99kZovBdWpPIbaeDdyNM1DElbct1wY+tqvbJ1BRkC12nsnA&#10;kSIs5qOrGRbWH7ik/UZqlSAcCzTQiPSF1rFqyGEc+544ed8+OJQkQ61twEOCu07nWTbVDltOCw32&#10;9NpQ9bPZOQPvYh9efsu8zPCUf+0+ZXsKkzdjbq6H5TMooUEu4XN7bQ3cP8L/l/QD9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YpszEAAAA2wAAAA8AAAAAAAAAAAAAAAAA&#10;nwIAAGRycy9kb3ducmV2LnhtbFBLBQYAAAAABAAEAPcAAACQAwAAAAA=&#10;">
                  <v:imagedata r:id="rId18" o:title=""/>
                  <v:path arrowok="t"/>
                </v:shape>
                <v:shape id="Tekstvak 38" o:spid="_x0000_s1040" type="#_x0000_t202" style="position:absolute;top:18288;width:5867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LoMIA&#10;AADbAAAADwAAAGRycy9kb3ducmV2LnhtbERPz2vCMBS+C/4P4QleZKZTkdEZRWSC8yJWL7s9mmfT&#10;rXkpSardf28Ogx0/vt+rTW8bcScfascKXqcZCOLS6ZorBdfL/uUNRIjIGhvHpOCXAmzWw8EKc+0e&#10;fKZ7ESuRQjjkqMDE2OZShtKQxTB1LXHibs5bjAn6SmqPjxRuGznLsqW0WHNqMNjSzlD5U3RWwWnx&#10;dTKT7vZx3C7m/vPa7ZbfVaHUeNRv30FE6uO/+M990ArmaWz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sugwgAAANsAAAAPAAAAAAAAAAAAAAAAAJgCAABkcnMvZG93&#10;bnJldi54bWxQSwUGAAAAAAQABAD1AAAAhwMAAAAA&#10;" stroked="f">
                  <v:textbox style="mso-fit-shape-to-text:t" inset="0,0,0,0">
                    <w:txbxContent>
                      <w:p w:rsidR="00663271" w:rsidRPr="00933A73" w:rsidRDefault="00663271" w:rsidP="004806DF">
                        <w:pPr>
                          <w:pStyle w:val="Bijschrift"/>
                          <w:rPr>
                            <w:b w:val="0"/>
                            <w:noProof/>
                            <w:color w:val="auto"/>
                          </w:rPr>
                        </w:pPr>
                        <w:r w:rsidRPr="00577BFE">
                          <w:rPr>
                            <w:b w:val="0"/>
                            <w:color w:val="auto"/>
                          </w:rPr>
                          <w:t xml:space="preserve">Figuur </w:t>
                        </w:r>
                        <w:r>
                          <w:rPr>
                            <w:b w:val="0"/>
                            <w:color w:val="auto"/>
                          </w:rPr>
                          <w:t>2.3</w:t>
                        </w:r>
                        <w:r w:rsidRPr="00933A73">
                          <w:rPr>
                            <w:b w:val="0"/>
                            <w:color w:val="auto"/>
                          </w:rPr>
                          <w:t xml:space="preserve"> Een aantal gedeelten van het “</w:t>
                        </w:r>
                        <w:proofErr w:type="spellStart"/>
                        <w:r w:rsidRPr="00933A73">
                          <w:rPr>
                            <w:b w:val="0"/>
                            <w:color w:val="auto"/>
                          </w:rPr>
                          <w:t>Zuidergat</w:t>
                        </w:r>
                        <w:proofErr w:type="spellEnd"/>
                        <w:r w:rsidRPr="00933A73">
                          <w:rPr>
                            <w:b w:val="0"/>
                            <w:color w:val="auto"/>
                          </w:rPr>
                          <w:t>” in de Westerschelde</w:t>
                        </w:r>
                        <w:r>
                          <w:rPr>
                            <w:b w:val="0"/>
                            <w:color w:val="auto"/>
                          </w:rPr>
                          <w:t xml:space="preserve"> </w:t>
                        </w:r>
                        <w:r w:rsidRPr="00933A73">
                          <w:rPr>
                            <w:b w:val="0"/>
                            <w:color w:val="auto"/>
                          </w:rPr>
                          <w:t>hebben een eigen naam.</w:t>
                        </w:r>
                      </w:p>
                    </w:txbxContent>
                  </v:textbox>
                </v:shape>
                <w10:wrap type="topAndBottom"/>
              </v:group>
            </w:pict>
          </mc:Fallback>
        </mc:AlternateContent>
      </w:r>
      <w:r w:rsidRPr="00933A73">
        <w:rPr>
          <w:rFonts w:asciiTheme="majorHAnsi" w:hAnsiTheme="majorHAnsi" w:cs="TimesNewRoman"/>
        </w:rPr>
        <w:t xml:space="preserve">Eigenlijk zou er in dit geval behoefte bestaan om een </w:t>
      </w:r>
      <w:r>
        <w:rPr>
          <w:rFonts w:asciiTheme="majorHAnsi" w:hAnsiTheme="majorHAnsi" w:cs="TimesNewRoman"/>
        </w:rPr>
        <w:t>v</w:t>
      </w:r>
      <w:r w:rsidRPr="00933A73">
        <w:rPr>
          <w:rFonts w:asciiTheme="majorHAnsi" w:hAnsiTheme="majorHAnsi" w:cs="TimesNewRoman"/>
        </w:rPr>
        <w:t xml:space="preserve">aarweg onder te verdelen in </w:t>
      </w:r>
      <w:r>
        <w:rPr>
          <w:rFonts w:asciiTheme="majorHAnsi" w:hAnsiTheme="majorHAnsi" w:cs="TimesNewRoman"/>
        </w:rPr>
        <w:t>v</w:t>
      </w:r>
      <w:r w:rsidRPr="00933A73">
        <w:rPr>
          <w:rFonts w:asciiTheme="majorHAnsi" w:hAnsiTheme="majorHAnsi" w:cs="TimesNewRoman"/>
        </w:rPr>
        <w:t>aarwegdelen.</w:t>
      </w:r>
      <w:r>
        <w:rPr>
          <w:rFonts w:asciiTheme="majorHAnsi" w:hAnsiTheme="majorHAnsi" w:cs="TimesNewRoman"/>
        </w:rPr>
        <w:t xml:space="preserve"> </w:t>
      </w:r>
      <w:r w:rsidRPr="00933A73">
        <w:rPr>
          <w:rFonts w:asciiTheme="majorHAnsi" w:hAnsiTheme="majorHAnsi" w:cs="TimesNewRoman"/>
        </w:rPr>
        <w:t xml:space="preserve">Om echter voor zo’n uitzonderingssituatie niet het gegevensmodel te moeten aanpassen, is </w:t>
      </w:r>
      <w:r>
        <w:rPr>
          <w:rFonts w:asciiTheme="majorHAnsi" w:hAnsiTheme="majorHAnsi" w:cs="TimesNewRoman"/>
        </w:rPr>
        <w:t xml:space="preserve"> g</w:t>
      </w:r>
      <w:r w:rsidRPr="00933A73">
        <w:rPr>
          <w:rFonts w:asciiTheme="majorHAnsi" w:hAnsiTheme="majorHAnsi" w:cs="TimesNewRoman"/>
        </w:rPr>
        <w:t>ekozen</w:t>
      </w:r>
      <w:r>
        <w:rPr>
          <w:rFonts w:asciiTheme="majorHAnsi" w:hAnsiTheme="majorHAnsi" w:cs="TimesNewRoman"/>
        </w:rPr>
        <w:t xml:space="preserve"> </w:t>
      </w:r>
      <w:r w:rsidRPr="00933A73">
        <w:rPr>
          <w:rFonts w:asciiTheme="majorHAnsi" w:hAnsiTheme="majorHAnsi" w:cs="TimesNewRoman"/>
        </w:rPr>
        <w:t xml:space="preserve">om het </w:t>
      </w:r>
      <w:proofErr w:type="spellStart"/>
      <w:r w:rsidRPr="00933A73">
        <w:rPr>
          <w:rFonts w:asciiTheme="majorHAnsi" w:hAnsiTheme="majorHAnsi" w:cs="TimesNewRoman"/>
        </w:rPr>
        <w:t>Zuidergat</w:t>
      </w:r>
      <w:proofErr w:type="spellEnd"/>
      <w:r w:rsidRPr="00933A73">
        <w:rPr>
          <w:rFonts w:asciiTheme="majorHAnsi" w:hAnsiTheme="majorHAnsi" w:cs="TimesNewRoman"/>
        </w:rPr>
        <w:t xml:space="preserve"> in</w:t>
      </w:r>
      <w:r>
        <w:rPr>
          <w:rFonts w:asciiTheme="majorHAnsi" w:hAnsiTheme="majorHAnsi" w:cs="TimesNewRoman"/>
        </w:rPr>
        <w:t xml:space="preserve"> dit geval te splitsen in vijf v</w:t>
      </w:r>
      <w:r w:rsidRPr="00933A73">
        <w:rPr>
          <w:rFonts w:asciiTheme="majorHAnsi" w:hAnsiTheme="majorHAnsi" w:cs="TimesNewRoman"/>
        </w:rPr>
        <w:t>aarwegen en de overkoepelende naam “</w:t>
      </w:r>
      <w:proofErr w:type="spellStart"/>
      <w:r w:rsidRPr="00933A73">
        <w:rPr>
          <w:rFonts w:asciiTheme="majorHAnsi" w:hAnsiTheme="majorHAnsi" w:cs="TimesNewRoman"/>
        </w:rPr>
        <w:t>Zuidergat</w:t>
      </w:r>
      <w:proofErr w:type="spellEnd"/>
      <w:r w:rsidRPr="00933A73">
        <w:rPr>
          <w:rFonts w:asciiTheme="majorHAnsi" w:hAnsiTheme="majorHAnsi" w:cs="TimesNewRoman"/>
        </w:rPr>
        <w:t>” te</w:t>
      </w:r>
      <w:r>
        <w:rPr>
          <w:rFonts w:asciiTheme="majorHAnsi" w:hAnsiTheme="majorHAnsi" w:cs="TimesNewRoman"/>
        </w:rPr>
        <w:t xml:space="preserve"> </w:t>
      </w:r>
      <w:r w:rsidRPr="00933A73">
        <w:rPr>
          <w:rFonts w:asciiTheme="majorHAnsi" w:hAnsiTheme="majorHAnsi" w:cs="TimesNewRoman"/>
        </w:rPr>
        <w:t xml:space="preserve">integreren in de afzonderlijke </w:t>
      </w:r>
      <w:r>
        <w:rPr>
          <w:rFonts w:asciiTheme="majorHAnsi" w:hAnsiTheme="majorHAnsi" w:cs="TimesNewRoman"/>
        </w:rPr>
        <w:t>v</w:t>
      </w:r>
      <w:r w:rsidRPr="00933A73">
        <w:rPr>
          <w:rFonts w:asciiTheme="majorHAnsi" w:hAnsiTheme="majorHAnsi" w:cs="TimesNewRoman"/>
        </w:rPr>
        <w:t xml:space="preserve">aarwegnamen. Deze vijf </w:t>
      </w:r>
      <w:r>
        <w:rPr>
          <w:rFonts w:asciiTheme="majorHAnsi" w:hAnsiTheme="majorHAnsi" w:cs="TimesNewRoman"/>
        </w:rPr>
        <w:t>v</w:t>
      </w:r>
      <w:r w:rsidRPr="00933A73">
        <w:rPr>
          <w:rFonts w:asciiTheme="majorHAnsi" w:hAnsiTheme="majorHAnsi" w:cs="TimesNewRoman"/>
        </w:rPr>
        <w:t>aarwegen krijgen dan de volgende</w:t>
      </w:r>
    </w:p>
    <w:p w:rsidR="004806DF" w:rsidRDefault="004806DF" w:rsidP="004806DF">
      <w:pPr>
        <w:autoSpaceDE w:val="0"/>
        <w:autoSpaceDN w:val="0"/>
        <w:adjustRightInd w:val="0"/>
        <w:rPr>
          <w:rFonts w:ascii="TimesNewRoman" w:hAnsi="TimesNewRoman" w:cs="TimesNewRoman"/>
          <w:sz w:val="22"/>
          <w:szCs w:val="22"/>
        </w:rPr>
      </w:pPr>
    </w:p>
    <w:p w:rsidR="004806DF" w:rsidRPr="00933A73" w:rsidRDefault="004806DF" w:rsidP="004806DF">
      <w:r w:rsidRPr="00933A73">
        <w:t>Vaarwegnamen</w:t>
      </w:r>
      <w:r>
        <w:t xml:space="preserve"> behorende bij </w:t>
      </w:r>
      <w:r w:rsidR="00577BFE">
        <w:t>figuur 2.3</w:t>
      </w:r>
      <w:r w:rsidRPr="00933A73">
        <w:t>:</w:t>
      </w:r>
    </w:p>
    <w:p w:rsidR="004806DF" w:rsidRPr="00933A73" w:rsidRDefault="004806DF" w:rsidP="004806DF">
      <w:pPr>
        <w:pStyle w:val="Lijstopsomteken"/>
        <w:numPr>
          <w:ilvl w:val="0"/>
          <w:numId w:val="21"/>
        </w:numPr>
      </w:pPr>
      <w:r w:rsidRPr="00933A73">
        <w:t xml:space="preserve"> “</w:t>
      </w:r>
      <w:proofErr w:type="spellStart"/>
      <w:r w:rsidRPr="00933A73">
        <w:t>Zuidergat</w:t>
      </w:r>
      <w:proofErr w:type="spellEnd"/>
      <w:r w:rsidRPr="00933A73">
        <w:t>”</w:t>
      </w:r>
    </w:p>
    <w:p w:rsidR="004806DF" w:rsidRPr="00933A73" w:rsidRDefault="004806DF" w:rsidP="004806DF">
      <w:pPr>
        <w:pStyle w:val="Lijstopsomteken"/>
        <w:numPr>
          <w:ilvl w:val="0"/>
          <w:numId w:val="21"/>
        </w:numPr>
      </w:pPr>
      <w:r w:rsidRPr="00933A73">
        <w:t xml:space="preserve"> “Overloop van </w:t>
      </w:r>
      <w:proofErr w:type="spellStart"/>
      <w:r w:rsidRPr="00933A73">
        <w:t>Valkenisse</w:t>
      </w:r>
      <w:proofErr w:type="spellEnd"/>
      <w:r w:rsidRPr="00933A73">
        <w:t xml:space="preserve"> / </w:t>
      </w:r>
      <w:proofErr w:type="spellStart"/>
      <w:r w:rsidRPr="00933A73">
        <w:t>Zuidergat</w:t>
      </w:r>
      <w:proofErr w:type="spellEnd"/>
      <w:r w:rsidRPr="00933A73">
        <w:t>”</w:t>
      </w:r>
    </w:p>
    <w:p w:rsidR="004806DF" w:rsidRPr="00933A73" w:rsidRDefault="004806DF" w:rsidP="004806DF">
      <w:pPr>
        <w:pStyle w:val="Lijstopsomteken"/>
        <w:numPr>
          <w:ilvl w:val="0"/>
          <w:numId w:val="21"/>
        </w:numPr>
      </w:pPr>
      <w:r w:rsidRPr="00933A73">
        <w:t xml:space="preserve"> “</w:t>
      </w:r>
      <w:proofErr w:type="spellStart"/>
      <w:r w:rsidRPr="00933A73">
        <w:t>Zuidergat</w:t>
      </w:r>
      <w:proofErr w:type="spellEnd"/>
      <w:r w:rsidRPr="00933A73">
        <w:t>”</w:t>
      </w:r>
    </w:p>
    <w:p w:rsidR="004806DF" w:rsidRPr="00933A73" w:rsidRDefault="004806DF" w:rsidP="004806DF">
      <w:pPr>
        <w:pStyle w:val="Lijstopsomteken"/>
        <w:numPr>
          <w:ilvl w:val="0"/>
          <w:numId w:val="21"/>
        </w:numPr>
      </w:pPr>
      <w:r w:rsidRPr="00933A73">
        <w:t xml:space="preserve"> “Bocht van Walsoorden / </w:t>
      </w:r>
      <w:proofErr w:type="spellStart"/>
      <w:r w:rsidRPr="00933A73">
        <w:t>Zuidergat</w:t>
      </w:r>
      <w:proofErr w:type="spellEnd"/>
      <w:r w:rsidRPr="00933A73">
        <w:t>”</w:t>
      </w:r>
    </w:p>
    <w:p w:rsidR="004806DF" w:rsidRDefault="004806DF" w:rsidP="004806DF">
      <w:pPr>
        <w:pStyle w:val="Lijstopsomteken"/>
        <w:numPr>
          <w:ilvl w:val="0"/>
          <w:numId w:val="21"/>
        </w:numPr>
      </w:pPr>
      <w:r w:rsidRPr="00933A73">
        <w:t xml:space="preserve"> “</w:t>
      </w:r>
      <w:proofErr w:type="spellStart"/>
      <w:r w:rsidRPr="00933A73">
        <w:t>Zuidergat</w:t>
      </w:r>
      <w:proofErr w:type="spellEnd"/>
      <w:r w:rsidRPr="00933A73">
        <w:t>”</w:t>
      </w:r>
    </w:p>
    <w:p w:rsidR="004806DF" w:rsidRDefault="004806DF" w:rsidP="004806DF"/>
    <w:p w:rsidR="004806DF" w:rsidRDefault="004806DF" w:rsidP="004806DF"/>
    <w:p w:rsidR="004806DF" w:rsidRDefault="004806DF" w:rsidP="004806DF">
      <w:pPr>
        <w:rPr>
          <w:i/>
        </w:rPr>
      </w:pPr>
      <w:r w:rsidRPr="00933A73">
        <w:rPr>
          <w:i/>
        </w:rPr>
        <w:t xml:space="preserve">Het ontstaan en tenietgaan van </w:t>
      </w:r>
      <w:r>
        <w:rPr>
          <w:i/>
        </w:rPr>
        <w:t>v</w:t>
      </w:r>
      <w:r w:rsidRPr="00933A73">
        <w:rPr>
          <w:i/>
        </w:rPr>
        <w:t>aarwegen</w:t>
      </w:r>
    </w:p>
    <w:p w:rsidR="004806DF" w:rsidRDefault="004806DF" w:rsidP="004806DF">
      <w:r>
        <w:t>In o.a. de volgende situaties kan een nieuwe vaarweg ontstaan (en evt. oude vaarwegen vervallen):</w:t>
      </w:r>
    </w:p>
    <w:p w:rsidR="004806DF" w:rsidRDefault="004806DF" w:rsidP="004806DF"/>
    <w:p w:rsidR="004806DF" w:rsidRDefault="004806DF" w:rsidP="00663271">
      <w:pPr>
        <w:pStyle w:val="Lijstopsomteken"/>
        <w:tabs>
          <w:tab w:val="clear" w:pos="360"/>
        </w:tabs>
        <w:ind w:left="0" w:firstLine="0"/>
      </w:pPr>
      <w:r>
        <w:t>Men komt er op zeker moment achter dat een gedeelte van een vaarweg een eigen naam heeft. Het kan ook zijn dat een gedeelte van een vaarweg op een gegeven moment een eigen naam krijgt (bijv. een Friese naam). De betreffende vaarweg wordt dan opgesplitst in twee of meer (nieuwe) vaarwegen, zodanig dat het gedeelte met de andere naam een nieuwe vaarweg wordt.</w:t>
      </w:r>
    </w:p>
    <w:p w:rsidR="004806DF" w:rsidRDefault="004806DF" w:rsidP="00663271">
      <w:pPr>
        <w:pStyle w:val="Lijstopsomteken"/>
        <w:tabs>
          <w:tab w:val="clear" w:pos="360"/>
        </w:tabs>
        <w:ind w:left="0" w:firstLine="0"/>
      </w:pPr>
      <w:r>
        <w:t>De (min of meer parallel lopende) geulen van een vaarwater kunnen in de loop der tijd veranderen. Er kan bijvoorbeeld een nieuwe dwarsverbinding ontstaan tussen bestaande geulen. Zodra zich een topologische verandering voordoet, ontstaan nieuwe vaarwegen en eventueel nieuwe vaarroutes of kunnen oude vaarwegen en eventueel vaarroutes vervallen. Een ander voorbeeld van een topologische verandering is als een bocht in een rivier wordt afgesneden: het nieuwe gedeelte vormt dan een nieuwe vaarweg.</w:t>
      </w:r>
    </w:p>
    <w:p w:rsidR="004806DF" w:rsidRDefault="004806DF" w:rsidP="00663271">
      <w:pPr>
        <w:pStyle w:val="Lijstopsomteken"/>
        <w:tabs>
          <w:tab w:val="clear" w:pos="360"/>
        </w:tabs>
        <w:ind w:left="0" w:firstLine="0"/>
      </w:pPr>
      <w:r>
        <w:t>Er wordt besloten om een vaarweg dat voorheen niet in het informatiesysteem was opgenomen, alsnog op te nemen.</w:t>
      </w:r>
    </w:p>
    <w:p w:rsidR="004806DF" w:rsidRDefault="004806DF" w:rsidP="004806DF"/>
    <w:p w:rsidR="004806DF" w:rsidRDefault="004806DF" w:rsidP="004806DF">
      <w:pPr>
        <w:rPr>
          <w:i/>
          <w:u w:val="single"/>
        </w:rPr>
      </w:pPr>
      <w:r>
        <w:rPr>
          <w:i/>
          <w:u w:val="single"/>
        </w:rPr>
        <w:t>Registratie:</w:t>
      </w:r>
    </w:p>
    <w:p w:rsidR="004806DF" w:rsidRDefault="004806DF" w:rsidP="004806DF">
      <w:pPr>
        <w:rPr>
          <w:i/>
          <w:u w:val="single"/>
        </w:rPr>
      </w:pPr>
    </w:p>
    <w:p w:rsidR="004806DF" w:rsidRDefault="004806DF" w:rsidP="004806DF">
      <w:r>
        <w:t>Van een vaarweg worden de vraagwegnaam, de vaarwegrichting en het vaarwegvaktype geregistreerd.</w:t>
      </w:r>
    </w:p>
    <w:p w:rsidR="004806DF" w:rsidRDefault="004806DF" w:rsidP="004806DF"/>
    <w:p w:rsidR="004806DF" w:rsidRDefault="004806DF" w:rsidP="000D328C">
      <w:pPr>
        <w:pStyle w:val="Kop2"/>
        <w:numPr>
          <w:ilvl w:val="1"/>
          <w:numId w:val="29"/>
        </w:numPr>
      </w:pPr>
      <w:bookmarkStart w:id="4" w:name="_Toc460582347"/>
      <w:r w:rsidRPr="009C4411">
        <w:t>Vaarwegnaam</w:t>
      </w:r>
      <w:bookmarkEnd w:id="4"/>
    </w:p>
    <w:p w:rsidR="004806DF" w:rsidRDefault="004806DF" w:rsidP="004806DF">
      <w:pPr>
        <w:pStyle w:val="Lijstopsomteken"/>
        <w:tabs>
          <w:tab w:val="clear" w:pos="360"/>
        </w:tabs>
        <w:rPr>
          <w:b/>
        </w:rPr>
      </w:pPr>
    </w:p>
    <w:p w:rsidR="004806DF" w:rsidRDefault="004806DF" w:rsidP="004806DF">
      <w:pPr>
        <w:pStyle w:val="Lijstopsomteken"/>
        <w:tabs>
          <w:tab w:val="clear" w:pos="360"/>
        </w:tabs>
        <w:ind w:left="1068"/>
        <w:rPr>
          <w:i/>
          <w:u w:val="single"/>
        </w:rPr>
      </w:pPr>
      <w:r w:rsidRPr="009C4411">
        <w:rPr>
          <w:i/>
          <w:u w:val="single"/>
        </w:rPr>
        <w:t>Definitie:</w:t>
      </w:r>
    </w:p>
    <w:p w:rsidR="004806DF" w:rsidRDefault="004806DF" w:rsidP="004806DF">
      <w:pPr>
        <w:pStyle w:val="Lijstopsomteken"/>
        <w:tabs>
          <w:tab w:val="clear" w:pos="360"/>
        </w:tabs>
        <w:ind w:left="1068"/>
        <w:rPr>
          <w:i/>
          <w:u w:val="single"/>
        </w:rPr>
      </w:pPr>
    </w:p>
    <w:p w:rsidR="004806DF" w:rsidRDefault="004806DF" w:rsidP="004806DF">
      <w:pPr>
        <w:pStyle w:val="Lijstopsomteken"/>
        <w:tabs>
          <w:tab w:val="clear" w:pos="360"/>
        </w:tabs>
        <w:ind w:left="708" w:firstLine="0"/>
      </w:pPr>
      <w:r w:rsidRPr="009C4411">
        <w:t>De</w:t>
      </w:r>
      <w:r>
        <w:t xml:space="preserve"> aardrijkskundige naam van een v</w:t>
      </w:r>
      <w:r w:rsidRPr="009C4411">
        <w:t xml:space="preserve">aarweg of de naam waaronder een </w:t>
      </w:r>
      <w:r>
        <w:t>v</w:t>
      </w:r>
      <w:r w:rsidRPr="009C4411">
        <w:t>aarweg bij het publiek</w:t>
      </w:r>
      <w:r>
        <w:t xml:space="preserve"> </w:t>
      </w:r>
      <w:r w:rsidRPr="009C4411">
        <w:t>bekend staat.</w:t>
      </w:r>
    </w:p>
    <w:p w:rsidR="004806DF" w:rsidRDefault="004806DF" w:rsidP="004806DF">
      <w:pPr>
        <w:pStyle w:val="Lijstopsomteken"/>
        <w:tabs>
          <w:tab w:val="clear" w:pos="360"/>
        </w:tabs>
        <w:ind w:left="708" w:firstLine="0"/>
      </w:pPr>
    </w:p>
    <w:p w:rsidR="004806DF" w:rsidRDefault="004806DF" w:rsidP="004806DF">
      <w:pPr>
        <w:pStyle w:val="Lijstopsomteken"/>
        <w:tabs>
          <w:tab w:val="clear" w:pos="360"/>
        </w:tabs>
        <w:ind w:left="708" w:firstLine="0"/>
        <w:rPr>
          <w:i/>
          <w:u w:val="single"/>
        </w:rPr>
      </w:pPr>
      <w:r>
        <w:rPr>
          <w:i/>
          <w:u w:val="single"/>
        </w:rPr>
        <w:t>Algemeen:</w:t>
      </w:r>
    </w:p>
    <w:p w:rsidR="004806DF" w:rsidRDefault="004806DF" w:rsidP="004806DF">
      <w:pPr>
        <w:pStyle w:val="Lijstopsomteken"/>
        <w:tabs>
          <w:tab w:val="clear" w:pos="360"/>
        </w:tabs>
        <w:ind w:left="708" w:firstLine="0"/>
      </w:pPr>
      <w:r w:rsidRPr="009C4411">
        <w:t xml:space="preserve">De aardrijkskundige naam van een </w:t>
      </w:r>
      <w:r>
        <w:t>v</w:t>
      </w:r>
      <w:r w:rsidRPr="009C4411">
        <w:t xml:space="preserve">aarweg is de naam waaronder een </w:t>
      </w:r>
      <w:r>
        <w:t>v</w:t>
      </w:r>
      <w:r w:rsidRPr="009C4411">
        <w:t>aarweg bij het publiek</w:t>
      </w:r>
      <w:r>
        <w:t xml:space="preserve"> </w:t>
      </w:r>
      <w:r w:rsidRPr="009C4411">
        <w:t xml:space="preserve">bekend staat. Voorbeelden van </w:t>
      </w:r>
      <w:r>
        <w:t>v</w:t>
      </w:r>
      <w:r w:rsidRPr="009C4411">
        <w:t xml:space="preserve">aarwegnamen: ”Boven-Rijn”, “Beneden-Merwede”, </w:t>
      </w:r>
      <w:r w:rsidRPr="009C4411">
        <w:lastRenderedPageBreak/>
        <w:t>“Van</w:t>
      </w:r>
      <w:r>
        <w:t xml:space="preserve"> </w:t>
      </w:r>
      <w:proofErr w:type="spellStart"/>
      <w:r w:rsidRPr="009C4411">
        <w:t>Harinxmakanaal</w:t>
      </w:r>
      <w:proofErr w:type="spellEnd"/>
      <w:r w:rsidRPr="009C4411">
        <w:t>”, “Engelenvaart”, “</w:t>
      </w:r>
      <w:proofErr w:type="spellStart"/>
      <w:r w:rsidRPr="009C4411">
        <w:t>Zwolsche</w:t>
      </w:r>
      <w:proofErr w:type="spellEnd"/>
      <w:r w:rsidRPr="009C4411">
        <w:t xml:space="preserve"> Diep”, “Schokkerhaven”, “Rijnsloot”, “Geul van de</w:t>
      </w:r>
      <w:r>
        <w:t xml:space="preserve"> </w:t>
      </w:r>
      <w:r w:rsidRPr="009C4411">
        <w:t>Rassen”, “Bocht van Sint Jacob”, “Oost-</w:t>
      </w:r>
      <w:proofErr w:type="spellStart"/>
      <w:r w:rsidRPr="009C4411">
        <w:t>Hellegat</w:t>
      </w:r>
      <w:proofErr w:type="spellEnd"/>
      <w:r w:rsidRPr="009C4411">
        <w:t>”, “</w:t>
      </w:r>
      <w:proofErr w:type="spellStart"/>
      <w:r w:rsidRPr="009C4411">
        <w:t>Eilandsgracht</w:t>
      </w:r>
      <w:proofErr w:type="spellEnd"/>
      <w:r w:rsidRPr="009C4411">
        <w:t>”, etc.</w:t>
      </w:r>
    </w:p>
    <w:p w:rsidR="004806DF" w:rsidRDefault="004806DF" w:rsidP="004806DF">
      <w:pPr>
        <w:pStyle w:val="Lijstopsomteken"/>
        <w:tabs>
          <w:tab w:val="clear" w:pos="360"/>
        </w:tabs>
        <w:ind w:left="708" w:firstLine="0"/>
      </w:pPr>
    </w:p>
    <w:p w:rsidR="004806DF" w:rsidRDefault="004806DF" w:rsidP="004806DF">
      <w:pPr>
        <w:pStyle w:val="Lijstopsomteken"/>
        <w:tabs>
          <w:tab w:val="clear" w:pos="360"/>
        </w:tabs>
        <w:ind w:left="708" w:firstLine="0"/>
      </w:pPr>
      <w:r>
        <w:t xml:space="preserve">De volgorde van de vaarwegen binnen een vaarroute is afleidbaar, daar de vaarwegen binnen een vaarroute een niet-gesloten ketting vormen en een vaarroute een </w:t>
      </w:r>
      <w:proofErr w:type="spellStart"/>
      <w:r>
        <w:t>kilometreringsnulpunt</w:t>
      </w:r>
      <w:proofErr w:type="spellEnd"/>
      <w:r>
        <w:t xml:space="preserve"> heeft. De eerste vaarweg binnen een vaarroute is de vaarweg die grenst aan dit nulpunt.</w:t>
      </w:r>
    </w:p>
    <w:p w:rsidR="004806DF" w:rsidRDefault="004806DF" w:rsidP="004806DF">
      <w:pPr>
        <w:pStyle w:val="Lijstopsomteken"/>
        <w:tabs>
          <w:tab w:val="clear" w:pos="360"/>
        </w:tabs>
        <w:ind w:left="708" w:firstLine="0"/>
      </w:pPr>
    </w:p>
    <w:p w:rsidR="004806DF" w:rsidRDefault="004806DF" w:rsidP="004806DF">
      <w:pPr>
        <w:pStyle w:val="Lijstopsomteken"/>
        <w:tabs>
          <w:tab w:val="clear" w:pos="360"/>
        </w:tabs>
        <w:ind w:left="708" w:firstLine="0"/>
        <w:rPr>
          <w:i/>
          <w:u w:val="single"/>
        </w:rPr>
      </w:pPr>
      <w:r>
        <w:rPr>
          <w:i/>
          <w:u w:val="single"/>
        </w:rPr>
        <w:t>Waardebereik:</w:t>
      </w:r>
    </w:p>
    <w:p w:rsidR="004806DF" w:rsidRDefault="004806DF" w:rsidP="004806DF">
      <w:pPr>
        <w:pStyle w:val="Lijstopsomteken"/>
        <w:tabs>
          <w:tab w:val="clear" w:pos="360"/>
        </w:tabs>
        <w:ind w:left="708" w:firstLine="0"/>
        <w:rPr>
          <w:i/>
          <w:u w:val="single"/>
        </w:rPr>
      </w:pPr>
    </w:p>
    <w:p w:rsidR="004806DF" w:rsidRPr="008C3092" w:rsidRDefault="004806DF" w:rsidP="004806DF">
      <w:pPr>
        <w:pStyle w:val="Lijstopsomteken"/>
        <w:tabs>
          <w:tab w:val="clear" w:pos="360"/>
        </w:tabs>
        <w:ind w:left="708" w:firstLine="0"/>
      </w:pPr>
      <w:r w:rsidRPr="008C3092">
        <w:t>Kleine letter “a” t/m “</w:t>
      </w:r>
      <w:proofErr w:type="spellStart"/>
      <w:r w:rsidRPr="008C3092">
        <w:t>z</w:t>
      </w:r>
      <w:proofErr w:type="spellEnd"/>
      <w:r w:rsidRPr="008C3092">
        <w:t>” of hoofdletter “A” t/m “Z”</w:t>
      </w:r>
    </w:p>
    <w:p w:rsidR="004806DF" w:rsidRDefault="004806DF" w:rsidP="004806DF">
      <w:pPr>
        <w:pStyle w:val="Lijstopsomteken"/>
        <w:tabs>
          <w:tab w:val="clear" w:pos="360"/>
        </w:tabs>
        <w:ind w:left="708" w:firstLine="0"/>
      </w:pPr>
    </w:p>
    <w:p w:rsidR="004806DF" w:rsidRDefault="004806DF" w:rsidP="004806DF">
      <w:pPr>
        <w:pStyle w:val="Lijstopsomteken"/>
        <w:tabs>
          <w:tab w:val="clear" w:pos="360"/>
        </w:tabs>
        <w:ind w:left="708" w:firstLine="0"/>
        <w:rPr>
          <w:i/>
          <w:u w:val="single"/>
        </w:rPr>
      </w:pPr>
      <w:r>
        <w:rPr>
          <w:i/>
          <w:u w:val="single"/>
        </w:rPr>
        <w:t>Registratie:</w:t>
      </w:r>
    </w:p>
    <w:p w:rsidR="004806DF" w:rsidRDefault="004806DF" w:rsidP="004806DF">
      <w:pPr>
        <w:pStyle w:val="Lijstopsomteken"/>
        <w:tabs>
          <w:tab w:val="clear" w:pos="360"/>
        </w:tabs>
        <w:ind w:left="708" w:firstLine="0"/>
        <w:rPr>
          <w:i/>
          <w:u w:val="single"/>
        </w:rPr>
      </w:pPr>
    </w:p>
    <w:p w:rsidR="004806DF" w:rsidRPr="004806DF" w:rsidRDefault="004806DF" w:rsidP="004806DF">
      <w:pPr>
        <w:pStyle w:val="Lijstopsomteken"/>
        <w:tabs>
          <w:tab w:val="clear" w:pos="360"/>
        </w:tabs>
        <w:ind w:left="708" w:firstLine="0"/>
      </w:pPr>
      <w:r w:rsidRPr="004806DF">
        <w:t xml:space="preserve">De naam van </w:t>
      </w:r>
      <w:r>
        <w:t xml:space="preserve">de vaarweg wordt geregistreerd. </w:t>
      </w:r>
    </w:p>
    <w:p w:rsidR="004806DF" w:rsidRDefault="004806DF" w:rsidP="004806DF">
      <w:pPr>
        <w:pStyle w:val="Lijstopsomteken"/>
        <w:tabs>
          <w:tab w:val="clear" w:pos="360"/>
        </w:tabs>
      </w:pPr>
    </w:p>
    <w:p w:rsidR="00577BFE" w:rsidRDefault="00577BFE" w:rsidP="004806DF">
      <w:pPr>
        <w:pStyle w:val="Lijstopsomteken"/>
        <w:tabs>
          <w:tab w:val="clear" w:pos="360"/>
        </w:tabs>
      </w:pPr>
    </w:p>
    <w:p w:rsidR="004806DF" w:rsidRPr="00D1448B" w:rsidRDefault="004806DF" w:rsidP="000D328C">
      <w:pPr>
        <w:pStyle w:val="Kop2"/>
        <w:numPr>
          <w:ilvl w:val="1"/>
          <w:numId w:val="29"/>
        </w:numPr>
      </w:pPr>
      <w:bookmarkStart w:id="5" w:name="_Toc460582348"/>
      <w:r w:rsidRPr="00D1448B">
        <w:t>Vaarwegvaktype</w:t>
      </w:r>
      <w:bookmarkEnd w:id="5"/>
    </w:p>
    <w:p w:rsidR="004806DF" w:rsidRDefault="004806DF" w:rsidP="004806DF">
      <w:pPr>
        <w:ind w:left="708"/>
        <w:rPr>
          <w:b/>
        </w:rPr>
      </w:pPr>
    </w:p>
    <w:p w:rsidR="004806DF" w:rsidRDefault="004806DF" w:rsidP="004806DF">
      <w:pPr>
        <w:ind w:left="708"/>
        <w:rPr>
          <w:i/>
          <w:u w:val="single"/>
        </w:rPr>
      </w:pPr>
      <w:r>
        <w:rPr>
          <w:i/>
          <w:u w:val="single"/>
        </w:rPr>
        <w:t>Definitie:</w:t>
      </w:r>
    </w:p>
    <w:p w:rsidR="004806DF" w:rsidRDefault="004806DF" w:rsidP="004806DF">
      <w:pPr>
        <w:ind w:left="708"/>
        <w:rPr>
          <w:i/>
          <w:u w:val="single"/>
        </w:rPr>
      </w:pPr>
    </w:p>
    <w:p w:rsidR="004806DF" w:rsidRDefault="004806DF" w:rsidP="004806DF">
      <w:pPr>
        <w:ind w:left="708"/>
      </w:pPr>
      <w:r>
        <w:t>Een c</w:t>
      </w:r>
      <w:r w:rsidRPr="00AE3E18">
        <w:t xml:space="preserve">lassificatie van de </w:t>
      </w:r>
      <w:r>
        <w:t>v</w:t>
      </w:r>
      <w:r w:rsidRPr="00AE3E18">
        <w:t>aarwegvakken naar het soort gebruik.</w:t>
      </w:r>
    </w:p>
    <w:p w:rsidR="004806DF" w:rsidRDefault="004806DF" w:rsidP="004806DF">
      <w:pPr>
        <w:ind w:left="708"/>
      </w:pPr>
    </w:p>
    <w:p w:rsidR="004806DF" w:rsidRDefault="004806DF" w:rsidP="004806DF">
      <w:pPr>
        <w:ind w:left="708"/>
      </w:pPr>
      <w:r>
        <w:rPr>
          <w:i/>
          <w:u w:val="single"/>
        </w:rPr>
        <w:t>Algemeen:</w:t>
      </w:r>
    </w:p>
    <w:p w:rsidR="004806DF" w:rsidRDefault="004806DF" w:rsidP="004806DF">
      <w:pPr>
        <w:ind w:left="708"/>
      </w:pPr>
    </w:p>
    <w:p w:rsidR="004806DF" w:rsidRDefault="004806DF" w:rsidP="004806DF">
      <w:pPr>
        <w:ind w:left="708"/>
      </w:pPr>
      <w:r>
        <w:t>Het doorgaande vaarwegennet is bedoeld voor doorgaand scheepverkeer. Een haven is primair  bedoeld om te kunnen laden en lossen of een ligplaats te vinden. Een verbindingsstuk is een overgebleven stukje vaarwater dat noch tot het doorgaande vaarwegennet, noch tot een haven gerekend kan worden. Het is een toeloop naar een haven, dat binnen de oevers van de vaarweg ligt, waarvan deze aftakt. Deze verbindingsstukken ontstaan in het vaarwegennet, omdat de vaarwegvakken, die in essentie vlakvormig zijn, als een lijn worden gerepresenteerd.</w:t>
      </w:r>
    </w:p>
    <w:p w:rsidR="004806DF" w:rsidRDefault="004806DF" w:rsidP="004806DF">
      <w:pPr>
        <w:ind w:left="708"/>
        <w:rPr>
          <w:b/>
          <w:i/>
        </w:rPr>
      </w:pPr>
    </w:p>
    <w:p w:rsidR="004806DF" w:rsidRPr="0058635F" w:rsidRDefault="004806DF" w:rsidP="004806DF">
      <w:pPr>
        <w:ind w:left="708"/>
        <w:rPr>
          <w:i/>
        </w:rPr>
      </w:pPr>
      <w:r w:rsidRPr="0058635F">
        <w:rPr>
          <w:i/>
        </w:rPr>
        <w:t>Doorgaande vaarwegennet</w:t>
      </w:r>
    </w:p>
    <w:p w:rsidR="004806DF" w:rsidRDefault="004806DF" w:rsidP="004806DF">
      <w:pPr>
        <w:ind w:left="708"/>
      </w:pPr>
      <w:r>
        <w:t xml:space="preserve">Het doorgaande vaarwegennet bestaat uit routes over rivieren (de IJssel, de Waal (zie </w:t>
      </w:r>
      <w:r w:rsidR="00577BFE">
        <w:t>figuur 2.4</w:t>
      </w:r>
      <w:r>
        <w:t>)) of routes over kanalen (het Amsterdam-Rijnkanaal), maar ook routes in meren, zeeën of zeearmen (het IJsselmeer, de Noordzee, de Ooster- en Westerschelde, etc.).</w:t>
      </w:r>
    </w:p>
    <w:p w:rsidR="004806DF" w:rsidRDefault="004806DF" w:rsidP="004806DF">
      <w:pPr>
        <w:ind w:left="708"/>
      </w:pPr>
      <w:r>
        <w:rPr>
          <w:noProof/>
          <w:lang w:eastAsia="nl-NL"/>
        </w:rPr>
        <mc:AlternateContent>
          <mc:Choice Requires="wpg">
            <w:drawing>
              <wp:anchor distT="0" distB="0" distL="114300" distR="114300" simplePos="0" relativeHeight="251664384" behindDoc="0" locked="0" layoutInCell="1" allowOverlap="1" wp14:anchorId="3E845C36" wp14:editId="76D25F40">
                <wp:simplePos x="0" y="0"/>
                <wp:positionH relativeFrom="column">
                  <wp:posOffset>509905</wp:posOffset>
                </wp:positionH>
                <wp:positionV relativeFrom="paragraph">
                  <wp:posOffset>85090</wp:posOffset>
                </wp:positionV>
                <wp:extent cx="5819775" cy="1980565"/>
                <wp:effectExtent l="0" t="0" r="9525" b="635"/>
                <wp:wrapTight wrapText="bothSides">
                  <wp:wrapPolygon edited="0">
                    <wp:start x="0" y="0"/>
                    <wp:lineTo x="0" y="21399"/>
                    <wp:lineTo x="21565" y="21399"/>
                    <wp:lineTo x="21565" y="18491"/>
                    <wp:lineTo x="15343" y="16621"/>
                    <wp:lineTo x="15343" y="0"/>
                    <wp:lineTo x="0" y="0"/>
                  </wp:wrapPolygon>
                </wp:wrapTight>
                <wp:docPr id="13" name="Groep 13"/>
                <wp:cNvGraphicFramePr/>
                <a:graphic xmlns:a="http://schemas.openxmlformats.org/drawingml/2006/main">
                  <a:graphicData uri="http://schemas.microsoft.com/office/word/2010/wordprocessingGroup">
                    <wpg:wgp>
                      <wpg:cNvGrpSpPr/>
                      <wpg:grpSpPr>
                        <a:xfrm>
                          <a:off x="0" y="0"/>
                          <a:ext cx="5819775" cy="1980565"/>
                          <a:chOff x="0" y="0"/>
                          <a:chExt cx="5819775" cy="1980565"/>
                        </a:xfrm>
                      </wpg:grpSpPr>
                      <pic:pic xmlns:pic="http://schemas.openxmlformats.org/drawingml/2006/picture">
                        <pic:nvPicPr>
                          <pic:cNvPr id="14" name="Afbeelding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1657350"/>
                          </a:xfrm>
                          <a:prstGeom prst="rect">
                            <a:avLst/>
                          </a:prstGeom>
                        </pic:spPr>
                      </pic:pic>
                      <wps:wsp>
                        <wps:cNvPr id="15" name="Tekstvak 15"/>
                        <wps:cNvSpPr txBox="1"/>
                        <wps:spPr>
                          <a:xfrm>
                            <a:off x="0" y="1714500"/>
                            <a:ext cx="5819775" cy="266065"/>
                          </a:xfrm>
                          <a:prstGeom prst="rect">
                            <a:avLst/>
                          </a:prstGeom>
                          <a:solidFill>
                            <a:prstClr val="white"/>
                          </a:solidFill>
                          <a:ln>
                            <a:noFill/>
                          </a:ln>
                          <a:effectLst/>
                        </wps:spPr>
                        <wps:txbx>
                          <w:txbxContent>
                            <w:p w:rsidR="00663271" w:rsidRPr="00AE3E18" w:rsidRDefault="00663271" w:rsidP="004806DF">
                              <w:pPr>
                                <w:pStyle w:val="Bijschrift"/>
                                <w:rPr>
                                  <w:b w:val="0"/>
                                  <w:noProof/>
                                  <w:color w:val="auto"/>
                                </w:rPr>
                              </w:pPr>
                              <w:r w:rsidRPr="00577BFE">
                                <w:rPr>
                                  <w:b w:val="0"/>
                                  <w:color w:val="auto"/>
                                </w:rPr>
                                <w:t xml:space="preserve">Figuur </w:t>
                              </w:r>
                              <w:r>
                                <w:rPr>
                                  <w:b w:val="0"/>
                                  <w:color w:val="auto"/>
                                </w:rPr>
                                <w:t xml:space="preserve">2.4 </w:t>
                              </w:r>
                              <w:r w:rsidRPr="00AE3E18">
                                <w:rPr>
                                  <w:b w:val="0"/>
                                  <w:color w:val="auto"/>
                                </w:rPr>
                                <w:t xml:space="preserve">De Vaarroutes 101 en 103 horen tot het </w:t>
                              </w:r>
                              <w:r>
                                <w:rPr>
                                  <w:b w:val="0"/>
                                  <w:color w:val="auto"/>
                                </w:rPr>
                                <w:t>d</w:t>
                              </w:r>
                              <w:r w:rsidRPr="00AE3E18">
                                <w:rPr>
                                  <w:b w:val="0"/>
                                  <w:color w:val="auto"/>
                                </w:rPr>
                                <w:t>oorgaande vaarwegennet.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13" o:spid="_x0000_s1041" style="position:absolute;left:0;text-align:left;margin-left:40.15pt;margin-top:6.7pt;width:458.25pt;height:155.95pt;z-index:251664384" coordsize="58197,1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">
                <v:shape id="Afbeelding 14" o:spid="_x0000_s1042" type="#_x0000_t75" style="position:absolute;width:41148;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qNXCAAAA2wAAAA8AAABkcnMvZG93bnJldi54bWxET0uLwjAQvi/4H8II3tZ0F1mlGsUHgnhT&#10;C+JtaMambDMpTba2/vrNwoK3+fies1h1thItNb50rOBjnIAgzp0uuVCQXfbvMxA+IGusHJOCnjys&#10;loO3BabaPfhE7TkUIoawT1GBCaFOpfS5IYt+7GriyN1dYzFE2BRSN/iI4baSn0nyJS2WHBsM1rQ1&#10;lH+ff6yC2XQ9OR6fu8vpZvrr/dBnLW8ypUbDbj0HEagLL/G/+6Dj/An8/R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DKjVwgAAANsAAAAPAAAAAAAAAAAAAAAAAJ8C&#10;AABkcnMvZG93bnJldi54bWxQSwUGAAAAAAQABAD3AAAAjgMAAAAA&#10;">
                  <v:imagedata r:id="rId20" o:title=""/>
                  <v:path arrowok="t"/>
                </v:shape>
                <v:shape id="Tekstvak 15" o:spid="_x0000_s1043" type="#_x0000_t202" style="position:absolute;top:17145;width:58197;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663271" w:rsidRPr="00AE3E18" w:rsidRDefault="00663271" w:rsidP="004806DF">
                        <w:pPr>
                          <w:pStyle w:val="Bijschrift"/>
                          <w:rPr>
                            <w:b w:val="0"/>
                            <w:noProof/>
                            <w:color w:val="auto"/>
                          </w:rPr>
                        </w:pPr>
                        <w:r w:rsidRPr="00577BFE">
                          <w:rPr>
                            <w:b w:val="0"/>
                            <w:color w:val="auto"/>
                          </w:rPr>
                          <w:t xml:space="preserve">Figuur </w:t>
                        </w:r>
                        <w:r>
                          <w:rPr>
                            <w:b w:val="0"/>
                            <w:color w:val="auto"/>
                          </w:rPr>
                          <w:t xml:space="preserve">2.4 </w:t>
                        </w:r>
                        <w:r w:rsidRPr="00AE3E18">
                          <w:rPr>
                            <w:b w:val="0"/>
                            <w:color w:val="auto"/>
                          </w:rPr>
                          <w:t xml:space="preserve">De Vaarroutes 101 en 103 horen tot het </w:t>
                        </w:r>
                        <w:r>
                          <w:rPr>
                            <w:b w:val="0"/>
                            <w:color w:val="auto"/>
                          </w:rPr>
                          <w:t>d</w:t>
                        </w:r>
                        <w:r w:rsidRPr="00AE3E18">
                          <w:rPr>
                            <w:b w:val="0"/>
                            <w:color w:val="auto"/>
                          </w:rPr>
                          <w:t>oorgaande vaarwegennet.</w:t>
                        </w:r>
                      </w:p>
                    </w:txbxContent>
                  </v:textbox>
                </v:shape>
                <w10:wrap type="tight"/>
              </v:group>
            </w:pict>
          </mc:Fallback>
        </mc:AlternateContent>
      </w: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p>
    <w:p w:rsidR="004806DF" w:rsidRPr="00135E36" w:rsidRDefault="004806DF" w:rsidP="004806DF">
      <w:pPr>
        <w:ind w:left="708"/>
        <w:rPr>
          <w:i/>
        </w:rPr>
      </w:pPr>
      <w:r w:rsidRPr="00135E36">
        <w:rPr>
          <w:i/>
        </w:rPr>
        <w:t>Haven</w:t>
      </w:r>
    </w:p>
    <w:p w:rsidR="004806DF" w:rsidRDefault="004806DF" w:rsidP="004806DF">
      <w:pPr>
        <w:ind w:left="708"/>
      </w:pPr>
      <w:r>
        <w:rPr>
          <w:noProof/>
          <w:lang w:eastAsia="nl-NL"/>
        </w:rPr>
        <mc:AlternateContent>
          <mc:Choice Requires="wpg">
            <w:drawing>
              <wp:anchor distT="0" distB="0" distL="114300" distR="114300" simplePos="0" relativeHeight="251665408" behindDoc="0" locked="0" layoutInCell="1" allowOverlap="1" wp14:anchorId="7F9D2012" wp14:editId="49E43C43">
                <wp:simplePos x="0" y="0"/>
                <wp:positionH relativeFrom="column">
                  <wp:posOffset>555625</wp:posOffset>
                </wp:positionH>
                <wp:positionV relativeFrom="paragraph">
                  <wp:posOffset>815340</wp:posOffset>
                </wp:positionV>
                <wp:extent cx="3663950" cy="1920875"/>
                <wp:effectExtent l="0" t="0" r="0" b="3175"/>
                <wp:wrapTopAndBottom/>
                <wp:docPr id="16" name="Groep 16"/>
                <wp:cNvGraphicFramePr/>
                <a:graphic xmlns:a="http://schemas.openxmlformats.org/drawingml/2006/main">
                  <a:graphicData uri="http://schemas.microsoft.com/office/word/2010/wordprocessingGroup">
                    <wpg:wgp>
                      <wpg:cNvGrpSpPr/>
                      <wpg:grpSpPr>
                        <a:xfrm>
                          <a:off x="0" y="0"/>
                          <a:ext cx="3663950" cy="1920875"/>
                          <a:chOff x="0" y="104777"/>
                          <a:chExt cx="3940175" cy="2066288"/>
                        </a:xfrm>
                      </wpg:grpSpPr>
                      <pic:pic xmlns:pic="http://schemas.openxmlformats.org/drawingml/2006/picture">
                        <pic:nvPicPr>
                          <pic:cNvPr id="17" name="Afbeelding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 y="104777"/>
                            <a:ext cx="3719755" cy="1743073"/>
                          </a:xfrm>
                          <a:prstGeom prst="rect">
                            <a:avLst/>
                          </a:prstGeom>
                        </pic:spPr>
                      </pic:pic>
                      <wps:wsp>
                        <wps:cNvPr id="18" name="Tekstvak 18"/>
                        <wps:cNvSpPr txBox="1"/>
                        <wps:spPr>
                          <a:xfrm>
                            <a:off x="0" y="1905000"/>
                            <a:ext cx="3940175" cy="266065"/>
                          </a:xfrm>
                          <a:prstGeom prst="rect">
                            <a:avLst/>
                          </a:prstGeom>
                          <a:solidFill>
                            <a:prstClr val="white"/>
                          </a:solidFill>
                          <a:ln>
                            <a:noFill/>
                          </a:ln>
                          <a:effectLst/>
                        </wps:spPr>
                        <wps:txbx>
                          <w:txbxContent>
                            <w:p w:rsidR="00663271" w:rsidRPr="00AE3E18" w:rsidRDefault="00663271" w:rsidP="004806DF">
                              <w:pPr>
                                <w:pStyle w:val="Bijschrift"/>
                                <w:rPr>
                                  <w:b w:val="0"/>
                                  <w:noProof/>
                                  <w:color w:val="auto"/>
                                </w:rPr>
                              </w:pPr>
                              <w:r w:rsidRPr="00577BFE">
                                <w:rPr>
                                  <w:b w:val="0"/>
                                  <w:color w:val="auto"/>
                                </w:rPr>
                                <w:t xml:space="preserve">Figuur </w:t>
                              </w:r>
                              <w:r>
                                <w:rPr>
                                  <w:b w:val="0"/>
                                  <w:color w:val="auto"/>
                                </w:rPr>
                                <w:t xml:space="preserve">2.5 </w:t>
                              </w:r>
                              <w:r w:rsidRPr="00AE3E18">
                                <w:rPr>
                                  <w:b w:val="0"/>
                                  <w:color w:val="auto"/>
                                </w:rPr>
                                <w:t>Een haven aan het doorgaande vaarwegennet.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6" o:spid="_x0000_s1044" style="position:absolute;left:0;text-align:left;margin-left:43.75pt;margin-top:64.2pt;width:288.5pt;height:151.25pt;z-index:251665408;mso-width-relative:margin;mso-height-relative:margin" coordorigin=",1047" coordsize="39401,2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">
                <v:shape id="Afbeelding 17" o:spid="_x0000_s1045" type="#_x0000_t75" style="position:absolute;top:1047;width:37197;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7bHAAAAA2wAAAA8AAABkcnMvZG93bnJldi54bWxET02LwjAQvQv7H8IseNPURVa3GmVVFG+i&#10;K56HZmyLzSQ0sVZ//UYQvM3jfc503ppKNFT70rKCQT8BQZxZXXKu4Pi37o1B+ICssbJMCu7kYT77&#10;6Ewx1fbGe2oOIRcxhH2KCooQXCqlzwoy6PvWEUfubGuDIcI6l7rGWww3lfxKkm9psOTYUKCjZUHZ&#10;5XA1CnbL5uHc4OS245/VIh8e95v1daFU97P9nYAI1Ia3+OXe6jh/BM9f4gFy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MPtscAAAADbAAAADwAAAAAAAAAAAAAAAACfAgAA&#10;ZHJzL2Rvd25yZXYueG1sUEsFBgAAAAAEAAQA9wAAAIwDAAAAAA==&#10;">
                  <v:imagedata r:id="rId22" o:title=""/>
                  <v:path arrowok="t"/>
                </v:shape>
                <v:shape id="Tekstvak 18" o:spid="_x0000_s1046" type="#_x0000_t202" style="position:absolute;top:19050;width:3940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663271" w:rsidRPr="00AE3E18" w:rsidRDefault="00663271" w:rsidP="004806DF">
                        <w:pPr>
                          <w:pStyle w:val="Bijschrift"/>
                          <w:rPr>
                            <w:b w:val="0"/>
                            <w:noProof/>
                            <w:color w:val="auto"/>
                          </w:rPr>
                        </w:pPr>
                        <w:r w:rsidRPr="00577BFE">
                          <w:rPr>
                            <w:b w:val="0"/>
                            <w:color w:val="auto"/>
                          </w:rPr>
                          <w:t xml:space="preserve">Figuur </w:t>
                        </w:r>
                        <w:r>
                          <w:rPr>
                            <w:b w:val="0"/>
                            <w:color w:val="auto"/>
                          </w:rPr>
                          <w:t xml:space="preserve">2.5 </w:t>
                        </w:r>
                        <w:r w:rsidRPr="00AE3E18">
                          <w:rPr>
                            <w:b w:val="0"/>
                            <w:color w:val="auto"/>
                          </w:rPr>
                          <w:t>Een haven aan het doorgaande vaarwegennet.</w:t>
                        </w:r>
                      </w:p>
                    </w:txbxContent>
                  </v:textbox>
                </v:shape>
                <w10:wrap type="topAndBottom"/>
              </v:group>
            </w:pict>
          </mc:Fallback>
        </mc:AlternateContent>
      </w:r>
      <w:r>
        <w:t xml:space="preserve">Een haven is een beschut wateroppervlak waar vaartuigen kunnen laden en lossen of een ligplaats vinden. Havens hebben vaak een boomstructuur. Een haven bestaat uit één of meer  vaarwegvakken. In </w:t>
      </w:r>
      <w:r w:rsidRPr="00577BFE">
        <w:t xml:space="preserve">figuur </w:t>
      </w:r>
      <w:r w:rsidR="00577BFE">
        <w:t xml:space="preserve">2.5 </w:t>
      </w:r>
      <w:r>
        <w:t xml:space="preserve">is een voorbeeld gegeven van een haven. </w:t>
      </w:r>
      <w:r>
        <w:lastRenderedPageBreak/>
        <w:t>Vaarwegvakken 1, 2 en 3 vormen samen een haven. Vaarwegvakken 4 en 5 zijn onderdeel van het doorgaande vaarwegennet.</w:t>
      </w:r>
    </w:p>
    <w:p w:rsidR="004806DF" w:rsidRDefault="004806DF" w:rsidP="004806DF">
      <w:pPr>
        <w:ind w:left="708"/>
      </w:pPr>
    </w:p>
    <w:p w:rsidR="004806DF" w:rsidRPr="00AE3E18" w:rsidRDefault="004806DF" w:rsidP="004806DF">
      <w:pPr>
        <w:ind w:left="708"/>
      </w:pPr>
      <w:r>
        <w:t xml:space="preserve">Een wat uitgebreider voorbeeld van een aantal havens die uitkomen op het doorgaande  vaarwegennet is te zien in </w:t>
      </w:r>
      <w:r w:rsidR="00577BFE">
        <w:t>figuur 2.6</w:t>
      </w:r>
      <w:r>
        <w:t>. In dit voorbeeld zijn Vaarwegvakken 1, 2, 3, 4, 5 en 6 onderdelen van het doorgaande vaarwegennet en de andere Vaarwegvakken onderdelen van havens.</w:t>
      </w:r>
    </w:p>
    <w:p w:rsidR="004806DF" w:rsidRDefault="004806DF" w:rsidP="004806DF">
      <w:pPr>
        <w:ind w:left="708"/>
      </w:pPr>
      <w:r>
        <w:rPr>
          <w:noProof/>
          <w:lang w:eastAsia="nl-NL"/>
        </w:rPr>
        <mc:AlternateContent>
          <mc:Choice Requires="wpg">
            <w:drawing>
              <wp:anchor distT="0" distB="0" distL="114300" distR="114300" simplePos="0" relativeHeight="251666432" behindDoc="0" locked="0" layoutInCell="1" allowOverlap="1" wp14:anchorId="53E8BB91" wp14:editId="227092BA">
                <wp:simplePos x="0" y="0"/>
                <wp:positionH relativeFrom="column">
                  <wp:posOffset>509905</wp:posOffset>
                </wp:positionH>
                <wp:positionV relativeFrom="paragraph">
                  <wp:posOffset>308610</wp:posOffset>
                </wp:positionV>
                <wp:extent cx="5238750" cy="1519555"/>
                <wp:effectExtent l="0" t="0" r="0" b="4445"/>
                <wp:wrapTopAndBottom/>
                <wp:docPr id="19" name="Groep 19"/>
                <wp:cNvGraphicFramePr/>
                <a:graphic xmlns:a="http://schemas.openxmlformats.org/drawingml/2006/main">
                  <a:graphicData uri="http://schemas.microsoft.com/office/word/2010/wordprocessingGroup">
                    <wpg:wgp>
                      <wpg:cNvGrpSpPr/>
                      <wpg:grpSpPr>
                        <a:xfrm>
                          <a:off x="0" y="0"/>
                          <a:ext cx="5238750" cy="1519555"/>
                          <a:chOff x="0" y="0"/>
                          <a:chExt cx="5762445" cy="1671955"/>
                        </a:xfrm>
                      </wpg:grpSpPr>
                      <pic:pic xmlns:pic="http://schemas.openxmlformats.org/drawingml/2006/picture">
                        <pic:nvPicPr>
                          <pic:cNvPr id="20" name="Afbeelding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62445" cy="1354347"/>
                          </a:xfrm>
                          <a:prstGeom prst="rect">
                            <a:avLst/>
                          </a:prstGeom>
                        </pic:spPr>
                      </pic:pic>
                      <wps:wsp>
                        <wps:cNvPr id="21" name="Tekstvak 21"/>
                        <wps:cNvSpPr txBox="1"/>
                        <wps:spPr>
                          <a:xfrm>
                            <a:off x="0" y="1405890"/>
                            <a:ext cx="5760085" cy="266065"/>
                          </a:xfrm>
                          <a:prstGeom prst="rect">
                            <a:avLst/>
                          </a:prstGeom>
                          <a:solidFill>
                            <a:prstClr val="white"/>
                          </a:solidFill>
                          <a:ln>
                            <a:noFill/>
                          </a:ln>
                          <a:effectLst/>
                        </wps:spPr>
                        <wps:txbx>
                          <w:txbxContent>
                            <w:p w:rsidR="00663271" w:rsidRPr="00AE3E18" w:rsidRDefault="00663271" w:rsidP="004806DF">
                              <w:pPr>
                                <w:pStyle w:val="Bijschrift"/>
                                <w:rPr>
                                  <w:b w:val="0"/>
                                  <w:noProof/>
                                  <w:color w:val="auto"/>
                                </w:rPr>
                              </w:pPr>
                              <w:r>
                                <w:rPr>
                                  <w:b w:val="0"/>
                                  <w:color w:val="auto"/>
                                </w:rPr>
                                <w:t>Figuur 2.6</w:t>
                              </w:r>
                              <w:r w:rsidRPr="00AE3E18">
                                <w:rPr>
                                  <w:b w:val="0"/>
                                  <w:color w:val="auto"/>
                                </w:rPr>
                                <w:t xml:space="preserve"> Havens monden uit op het doorgaande vaarwegennet</w:t>
                              </w:r>
                              <w:r>
                                <w:rPr>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9" o:spid="_x0000_s1047" style="position:absolute;left:0;text-align:left;margin-left:40.15pt;margin-top:24.3pt;width:412.5pt;height:119.65pt;z-index:251666432;mso-width-relative:margin;mso-height-relative:margin" coordsize="57624,16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">
                <v:shape id="Afbeelding 20" o:spid="_x0000_s1048" type="#_x0000_t75" style="position:absolute;width:57624;height:1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ZbUe/AAAA2wAAAA8AAABkcnMvZG93bnJldi54bWxETz1rwzAQ3Qv9D+IC3Wo5HkJwoxgT0pKl&#10;lLhZuh3WxTaxTka6xu6/r4ZCx8f73lWLG9WdQhw8G1hnOSji1tuBOwOXz9fnLagoyBZHz2TghyJU&#10;+8eHHZbWz3ymeyOdSiEcSzTQi0yl1rHtyWHM/EScuKsPDiXB0GkbcE7hbtRFnm+0w4FTQ48THXpq&#10;b823M/C2kbnxX8uxjiTvHzIVJw6FMU+rpX4BJbTIv/jPfbIGirQ+fUk/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mW1HvwAAANsAAAAPAAAAAAAAAAAAAAAAAJ8CAABk&#10;cnMvZG93bnJldi54bWxQSwUGAAAAAAQABAD3AAAAiwMAAAAA&#10;">
                  <v:imagedata r:id="rId24" o:title=""/>
                  <v:path arrowok="t"/>
                </v:shape>
                <v:shape id="Tekstvak 21" o:spid="_x0000_s1049" type="#_x0000_t202" style="position:absolute;top:14058;width:5760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663271" w:rsidRPr="00AE3E18" w:rsidRDefault="00663271" w:rsidP="004806DF">
                        <w:pPr>
                          <w:pStyle w:val="Bijschrift"/>
                          <w:rPr>
                            <w:b w:val="0"/>
                            <w:noProof/>
                            <w:color w:val="auto"/>
                          </w:rPr>
                        </w:pPr>
                        <w:r>
                          <w:rPr>
                            <w:b w:val="0"/>
                            <w:color w:val="auto"/>
                          </w:rPr>
                          <w:t>Figuur 2.6</w:t>
                        </w:r>
                        <w:r w:rsidRPr="00AE3E18">
                          <w:rPr>
                            <w:b w:val="0"/>
                            <w:color w:val="auto"/>
                          </w:rPr>
                          <w:t xml:space="preserve"> Havens monden uit op het doorgaande vaarwegennet</w:t>
                        </w:r>
                        <w:r>
                          <w:rPr>
                            <w:b w:val="0"/>
                            <w:color w:val="auto"/>
                          </w:rPr>
                          <w:t>.</w:t>
                        </w:r>
                      </w:p>
                    </w:txbxContent>
                  </v:textbox>
                </v:shape>
                <w10:wrap type="topAndBottom"/>
              </v:group>
            </w:pict>
          </mc:Fallback>
        </mc:AlternateContent>
      </w:r>
    </w:p>
    <w:p w:rsidR="004806DF" w:rsidRDefault="004806DF" w:rsidP="004806DF">
      <w:pPr>
        <w:ind w:left="708"/>
      </w:pPr>
    </w:p>
    <w:p w:rsidR="004806DF" w:rsidRDefault="004806DF" w:rsidP="004806DF">
      <w:pPr>
        <w:ind w:left="708"/>
      </w:pPr>
      <w:r>
        <w:t xml:space="preserve">Een haven sluit op één of meer punten aan op het doorgaande vaarwegennet. In figuur </w:t>
      </w:r>
      <w:r w:rsidR="00577BFE">
        <w:t xml:space="preserve">2.7 </w:t>
      </w:r>
      <w:r>
        <w:t>is een voorbeeld te zien van een haven die op twee punten aansluit op het doorgaande vaarwegennet.</w:t>
      </w:r>
    </w:p>
    <w:p w:rsidR="004806DF" w:rsidRDefault="004806DF" w:rsidP="004806DF">
      <w:pPr>
        <w:ind w:left="708"/>
      </w:pPr>
      <w:r>
        <w:rPr>
          <w:noProof/>
          <w:lang w:eastAsia="nl-NL"/>
        </w:rPr>
        <mc:AlternateContent>
          <mc:Choice Requires="wpg">
            <w:drawing>
              <wp:anchor distT="0" distB="0" distL="114300" distR="114300" simplePos="0" relativeHeight="251667456" behindDoc="0" locked="0" layoutInCell="1" allowOverlap="1" wp14:anchorId="53B9B65F" wp14:editId="16963B52">
                <wp:simplePos x="0" y="0"/>
                <wp:positionH relativeFrom="column">
                  <wp:posOffset>539750</wp:posOffset>
                </wp:positionH>
                <wp:positionV relativeFrom="paragraph">
                  <wp:posOffset>174625</wp:posOffset>
                </wp:positionV>
                <wp:extent cx="5097780" cy="1732915"/>
                <wp:effectExtent l="0" t="0" r="7620" b="635"/>
                <wp:wrapTopAndBottom/>
                <wp:docPr id="22" name="Groep 22"/>
                <wp:cNvGraphicFramePr/>
                <a:graphic xmlns:a="http://schemas.openxmlformats.org/drawingml/2006/main">
                  <a:graphicData uri="http://schemas.microsoft.com/office/word/2010/wordprocessingGroup">
                    <wpg:wgp>
                      <wpg:cNvGrpSpPr/>
                      <wpg:grpSpPr>
                        <a:xfrm>
                          <a:off x="0" y="0"/>
                          <a:ext cx="5097780" cy="1732915"/>
                          <a:chOff x="0" y="33534"/>
                          <a:chExt cx="5097780" cy="1733036"/>
                        </a:xfrm>
                      </wpg:grpSpPr>
                      <pic:pic xmlns:pic="http://schemas.openxmlformats.org/drawingml/2006/picture">
                        <pic:nvPicPr>
                          <pic:cNvPr id="23" name="Afbeelding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3534"/>
                            <a:ext cx="3437650" cy="1407078"/>
                          </a:xfrm>
                          <a:prstGeom prst="rect">
                            <a:avLst/>
                          </a:prstGeom>
                        </pic:spPr>
                      </pic:pic>
                      <wps:wsp>
                        <wps:cNvPr id="24" name="Tekstvak 24"/>
                        <wps:cNvSpPr txBox="1"/>
                        <wps:spPr>
                          <a:xfrm>
                            <a:off x="0" y="1500505"/>
                            <a:ext cx="5097780" cy="266065"/>
                          </a:xfrm>
                          <a:prstGeom prst="rect">
                            <a:avLst/>
                          </a:prstGeom>
                          <a:solidFill>
                            <a:prstClr val="white"/>
                          </a:solidFill>
                          <a:ln>
                            <a:noFill/>
                          </a:ln>
                          <a:effectLst/>
                        </wps:spPr>
                        <wps:txbx>
                          <w:txbxContent>
                            <w:p w:rsidR="00663271" w:rsidRPr="009F6E08" w:rsidRDefault="00663271" w:rsidP="004806DF">
                              <w:pPr>
                                <w:pStyle w:val="Bijschrift"/>
                                <w:rPr>
                                  <w:b w:val="0"/>
                                  <w:noProof/>
                                  <w:color w:val="auto"/>
                                </w:rPr>
                              </w:pPr>
                              <w:r w:rsidRPr="00577BFE">
                                <w:rPr>
                                  <w:b w:val="0"/>
                                  <w:color w:val="auto"/>
                                </w:rPr>
                                <w:t>Figuur 2</w:t>
                              </w:r>
                              <w:r>
                                <w:rPr>
                                  <w:b w:val="0"/>
                                  <w:color w:val="auto"/>
                                </w:rPr>
                                <w:t>.7</w:t>
                              </w:r>
                              <w:r w:rsidRPr="009F6E08">
                                <w:rPr>
                                  <w:b w:val="0"/>
                                  <w:color w:val="auto"/>
                                </w:rPr>
                                <w:t xml:space="preserve"> Een haven die op twee punten aansluit op het doorgaande vaarwegennet.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ep 22" o:spid="_x0000_s1050" style="position:absolute;left:0;text-align:left;margin-left:42.5pt;margin-top:13.75pt;width:401.4pt;height:136.45pt;z-index:251667456;mso-width-relative:margin;mso-height-relative:margin" coordorigin=",335" coordsize="50977,17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">
                <v:shape id="Afbeelding 23" o:spid="_x0000_s1051" type="#_x0000_t75" style="position:absolute;top:335;width:34376;height:1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DADFAAAA2wAAAA8AAABkcnMvZG93bnJldi54bWxEj0FrwkAUhO8F/8PyhN7qpqmIRFcpBVGK&#10;oKaF2ttr9pkszb5Ns6vGf+8KQo/DzHzDTOedrcWJWm8cK3geJCCIC6cNlwo+PxZPYxA+IGusHZOC&#10;C3mYz3oPU8y0O/OOTnkoRYSwz1BBFUKTSemLiiz6gWuIo3dwrcUQZVtK3eI5wm0t0yQZSYuG40KF&#10;Db1VVPzmR6ugNKvNep/+2OFhOxqb9/zrW/4tlXrsd68TEIG68B++t1daQfoCty/x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sQwAxQAAANsAAAAPAAAAAAAAAAAAAAAA&#10;AJ8CAABkcnMvZG93bnJldi54bWxQSwUGAAAAAAQABAD3AAAAkQMAAAAA&#10;">
                  <v:imagedata r:id="rId26" o:title=""/>
                  <v:path arrowok="t"/>
                </v:shape>
                <v:shape id="Tekstvak 24" o:spid="_x0000_s1052" type="#_x0000_t202" style="position:absolute;top:15005;width:50977;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663271" w:rsidRPr="009F6E08" w:rsidRDefault="00663271" w:rsidP="004806DF">
                        <w:pPr>
                          <w:pStyle w:val="Bijschrift"/>
                          <w:rPr>
                            <w:b w:val="0"/>
                            <w:noProof/>
                            <w:color w:val="auto"/>
                          </w:rPr>
                        </w:pPr>
                        <w:r w:rsidRPr="00577BFE">
                          <w:rPr>
                            <w:b w:val="0"/>
                            <w:color w:val="auto"/>
                          </w:rPr>
                          <w:t>Figuur 2</w:t>
                        </w:r>
                        <w:r>
                          <w:rPr>
                            <w:b w:val="0"/>
                            <w:color w:val="auto"/>
                          </w:rPr>
                          <w:t>.7</w:t>
                        </w:r>
                        <w:r w:rsidRPr="009F6E08">
                          <w:rPr>
                            <w:b w:val="0"/>
                            <w:color w:val="auto"/>
                          </w:rPr>
                          <w:t xml:space="preserve"> Een haven die op twee punten aansluit op het doorgaande vaarwegennet.</w:t>
                        </w:r>
                      </w:p>
                    </w:txbxContent>
                  </v:textbox>
                </v:shape>
                <w10:wrap type="topAndBottom"/>
              </v:group>
            </w:pict>
          </mc:Fallback>
        </mc:AlternateContent>
      </w:r>
    </w:p>
    <w:p w:rsidR="004806DF" w:rsidRDefault="004806DF" w:rsidP="004806DF">
      <w:pPr>
        <w:ind w:left="708"/>
      </w:pPr>
      <w:r>
        <w:t xml:space="preserve">In de meeste gevallen heeft een haven een boomstructuur (zie </w:t>
      </w:r>
      <w:r w:rsidRPr="00577BFE">
        <w:t xml:space="preserve">figuur </w:t>
      </w:r>
      <w:r w:rsidR="00577BFE">
        <w:t>2.5</w:t>
      </w:r>
      <w:r>
        <w:t xml:space="preserve">). Een haven kan ook onderdelen bevatten die cyclisch zijn. D.w.z. er mogen twee of meer paden zijn tussen twee Vaarwegjuncties van een haven (zie </w:t>
      </w:r>
      <w:r w:rsidR="00577BFE">
        <w:t>figuur 2.8</w:t>
      </w:r>
      <w:r>
        <w:t>).</w:t>
      </w:r>
    </w:p>
    <w:p w:rsidR="004806DF" w:rsidRDefault="004806DF" w:rsidP="004806DF">
      <w:pPr>
        <w:ind w:left="708"/>
      </w:pPr>
      <w:r>
        <w:rPr>
          <w:noProof/>
          <w:lang w:eastAsia="nl-NL"/>
        </w:rPr>
        <mc:AlternateContent>
          <mc:Choice Requires="wpg">
            <w:drawing>
              <wp:anchor distT="0" distB="0" distL="114300" distR="114300" simplePos="0" relativeHeight="251668480" behindDoc="0" locked="0" layoutInCell="1" allowOverlap="1" wp14:anchorId="1C6E8658" wp14:editId="5724915E">
                <wp:simplePos x="0" y="0"/>
                <wp:positionH relativeFrom="column">
                  <wp:posOffset>535940</wp:posOffset>
                </wp:positionH>
                <wp:positionV relativeFrom="paragraph">
                  <wp:posOffset>140970</wp:posOffset>
                </wp:positionV>
                <wp:extent cx="3441700" cy="1783715"/>
                <wp:effectExtent l="0" t="0" r="6350" b="6985"/>
                <wp:wrapTopAndBottom/>
                <wp:docPr id="25" name="Groep 25"/>
                <wp:cNvGraphicFramePr/>
                <a:graphic xmlns:a="http://schemas.openxmlformats.org/drawingml/2006/main">
                  <a:graphicData uri="http://schemas.microsoft.com/office/word/2010/wordprocessingGroup">
                    <wpg:wgp>
                      <wpg:cNvGrpSpPr/>
                      <wpg:grpSpPr>
                        <a:xfrm>
                          <a:off x="0" y="0"/>
                          <a:ext cx="3441700" cy="1783715"/>
                          <a:chOff x="0" y="0"/>
                          <a:chExt cx="3441940" cy="1783715"/>
                        </a:xfrm>
                      </wpg:grpSpPr>
                      <pic:pic xmlns:pic="http://schemas.openxmlformats.org/drawingml/2006/picture">
                        <pic:nvPicPr>
                          <pic:cNvPr id="26" name="Afbeelding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441940" cy="1457865"/>
                          </a:xfrm>
                          <a:prstGeom prst="rect">
                            <a:avLst/>
                          </a:prstGeom>
                        </pic:spPr>
                      </pic:pic>
                      <wps:wsp>
                        <wps:cNvPr id="27" name="Tekstvak 27"/>
                        <wps:cNvSpPr txBox="1"/>
                        <wps:spPr>
                          <a:xfrm>
                            <a:off x="0" y="1517650"/>
                            <a:ext cx="3437890" cy="266065"/>
                          </a:xfrm>
                          <a:prstGeom prst="rect">
                            <a:avLst/>
                          </a:prstGeom>
                          <a:solidFill>
                            <a:prstClr val="white"/>
                          </a:solidFill>
                          <a:ln>
                            <a:noFill/>
                          </a:ln>
                          <a:effectLst/>
                        </wps:spPr>
                        <wps:txbx>
                          <w:txbxContent>
                            <w:p w:rsidR="00663271" w:rsidRPr="009F6E08" w:rsidRDefault="00663271" w:rsidP="004806DF">
                              <w:pPr>
                                <w:pStyle w:val="Bijschrift"/>
                                <w:rPr>
                                  <w:b w:val="0"/>
                                  <w:noProof/>
                                  <w:color w:val="auto"/>
                                </w:rPr>
                              </w:pPr>
                              <w:r w:rsidRPr="00577BFE">
                                <w:rPr>
                                  <w:b w:val="0"/>
                                  <w:color w:val="auto"/>
                                </w:rPr>
                                <w:t xml:space="preserve">Figuur </w:t>
                              </w:r>
                              <w:r>
                                <w:rPr>
                                  <w:b w:val="0"/>
                                  <w:color w:val="auto"/>
                                </w:rPr>
                                <w:t xml:space="preserve">2.8 </w:t>
                              </w:r>
                              <w:r w:rsidRPr="009F6E08">
                                <w:rPr>
                                  <w:b w:val="0"/>
                                  <w:color w:val="auto"/>
                                </w:rPr>
                                <w:t>Een haven met “cyclische” onderdelen.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25" o:spid="_x0000_s1053" style="position:absolute;left:0;text-align:left;margin-left:42.2pt;margin-top:11.1pt;width:271pt;height:140.45pt;z-index:251668480" coordsize="34419,17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">
                <v:shape id="Afbeelding 26" o:spid="_x0000_s1054" type="#_x0000_t75" style="position:absolute;width:34419;height:1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UBbCAAAA2wAAAA8AAABkcnMvZG93bnJldi54bWxEj0FrwkAUhO8F/8PyhN7qxgSkpNmICKJX&#10;bWrp7ZF9TYLZt3F3NfHfdwuFHoeZ+YYp1pPpxZ2c7ywrWC4SEMS11R03Cqr33csrCB+QNfaWScGD&#10;PKzL2VOBubYjH+l+Co2IEPY5KmhDGHIpfd2SQb+wA3H0vq0zGKJ0jdQOxwg3vUyTZCUNdhwXWhxo&#10;21J9Od2Mgktl3flaheXXI7MfMpUZ9Z97pZ7n0+YNRKAp/If/2getIF3B75f4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WlAWwgAAANsAAAAPAAAAAAAAAAAAAAAAAJ8C&#10;AABkcnMvZG93bnJldi54bWxQSwUGAAAAAAQABAD3AAAAjgMAAAAA&#10;">
                  <v:imagedata r:id="rId28" o:title=""/>
                  <v:path arrowok="t"/>
                </v:shape>
                <v:shape id="Tekstvak 27" o:spid="_x0000_s1055" type="#_x0000_t202" style="position:absolute;top:15176;width:34378;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663271" w:rsidRPr="009F6E08" w:rsidRDefault="00663271" w:rsidP="004806DF">
                        <w:pPr>
                          <w:pStyle w:val="Bijschrift"/>
                          <w:rPr>
                            <w:b w:val="0"/>
                            <w:noProof/>
                            <w:color w:val="auto"/>
                          </w:rPr>
                        </w:pPr>
                        <w:r w:rsidRPr="00577BFE">
                          <w:rPr>
                            <w:b w:val="0"/>
                            <w:color w:val="auto"/>
                          </w:rPr>
                          <w:t xml:space="preserve">Figuur </w:t>
                        </w:r>
                        <w:r>
                          <w:rPr>
                            <w:b w:val="0"/>
                            <w:color w:val="auto"/>
                          </w:rPr>
                          <w:t xml:space="preserve">2.8 </w:t>
                        </w:r>
                        <w:r w:rsidRPr="009F6E08">
                          <w:rPr>
                            <w:b w:val="0"/>
                            <w:color w:val="auto"/>
                          </w:rPr>
                          <w:t>Een haven met “cyclische” onderdelen.</w:t>
                        </w:r>
                      </w:p>
                    </w:txbxContent>
                  </v:textbox>
                </v:shape>
                <w10:wrap type="topAndBottom"/>
              </v:group>
            </w:pict>
          </mc:Fallback>
        </mc:AlternateContent>
      </w:r>
    </w:p>
    <w:p w:rsidR="004806DF" w:rsidRDefault="004806DF" w:rsidP="004806DF">
      <w:pPr>
        <w:ind w:left="708"/>
      </w:pPr>
      <w:r>
        <w:t>Daar havens vaak een boomstructuur hebben, hebben ze in het algemeen geen richting, dit in tegenstelling tot de vaarroutes binnen een haven.</w:t>
      </w:r>
    </w:p>
    <w:p w:rsidR="004806DF" w:rsidRDefault="004806DF" w:rsidP="004806DF">
      <w:pPr>
        <w:ind w:left="708"/>
      </w:pPr>
    </w:p>
    <w:p w:rsidR="004806DF" w:rsidRDefault="004806DF" w:rsidP="004806DF">
      <w:pPr>
        <w:ind w:left="708"/>
      </w:pPr>
    </w:p>
    <w:p w:rsidR="004806DF" w:rsidRPr="00135E36" w:rsidRDefault="004806DF" w:rsidP="004806DF">
      <w:pPr>
        <w:ind w:left="708"/>
        <w:rPr>
          <w:i/>
        </w:rPr>
      </w:pPr>
      <w:r w:rsidRPr="00135E36">
        <w:rPr>
          <w:i/>
        </w:rPr>
        <w:t>Verbindingsstuk tussen het doorgaande vaarwegennet en een haven</w:t>
      </w:r>
    </w:p>
    <w:p w:rsidR="004806DF" w:rsidRDefault="004806DF" w:rsidP="004806DF">
      <w:pPr>
        <w:ind w:left="708"/>
      </w:pPr>
      <w:r>
        <w:t>De toeloop van een haven wordt als een vaarwegvak beschouwd van het vaarwegvaktype “Verbindingsstuk” in het geval dat de vaarweg, waarvan dit vaarwegvak aftakt, breder is dan 200 meter. Dit vaarwegvak maakt wel onderdeel uit van één van de vaarroutes van deze haven, maar heeft een afwijkend vaarwegvaktype. Alle overige vaarwegvakken van de haven hebben het vaarwegvaktype “Onderdeel van een haven”.</w:t>
      </w:r>
    </w:p>
    <w:p w:rsidR="004806DF" w:rsidRDefault="004806DF" w:rsidP="004806DF">
      <w:pPr>
        <w:ind w:left="708"/>
      </w:pPr>
    </w:p>
    <w:p w:rsidR="004806DF" w:rsidRDefault="004806DF" w:rsidP="004806DF">
      <w:pPr>
        <w:ind w:left="708"/>
      </w:pPr>
      <w:r>
        <w:t>Als toeloop van de haven wordt beschouwd het gedeelte vanaf de as van de vaarweg tot waar de oeverlijn van de vaarweg wordt gesneden. De reden om de toeloop van een haven als een afwijkend type vaarwegvak van de haven te beschouwen, is dat het begin van de haven anders een heel stuk verder zou liggen (100 meter of meer) dan waar deze in “werkelijkheid” begint.</w:t>
      </w:r>
    </w:p>
    <w:p w:rsidR="004806DF" w:rsidRDefault="004806DF" w:rsidP="004806DF">
      <w:pPr>
        <w:ind w:left="708"/>
      </w:pPr>
    </w:p>
    <w:p w:rsidR="004806DF" w:rsidRDefault="004806DF" w:rsidP="004806DF">
      <w:pPr>
        <w:ind w:left="708"/>
      </w:pPr>
      <w:r>
        <w:rPr>
          <w:noProof/>
          <w:lang w:eastAsia="nl-NL"/>
        </w:rPr>
        <mc:AlternateContent>
          <mc:Choice Requires="wpg">
            <w:drawing>
              <wp:anchor distT="0" distB="0" distL="114300" distR="114300" simplePos="0" relativeHeight="251669504" behindDoc="0" locked="0" layoutInCell="1" allowOverlap="1" wp14:anchorId="30E9B437" wp14:editId="10B37F7F">
                <wp:simplePos x="0" y="0"/>
                <wp:positionH relativeFrom="column">
                  <wp:posOffset>433705</wp:posOffset>
                </wp:positionH>
                <wp:positionV relativeFrom="paragraph">
                  <wp:posOffset>557530</wp:posOffset>
                </wp:positionV>
                <wp:extent cx="5172075" cy="3343275"/>
                <wp:effectExtent l="0" t="0" r="9525" b="9525"/>
                <wp:wrapTopAndBottom/>
                <wp:docPr id="28" name="Groep 28"/>
                <wp:cNvGraphicFramePr/>
                <a:graphic xmlns:a="http://schemas.openxmlformats.org/drawingml/2006/main">
                  <a:graphicData uri="http://schemas.microsoft.com/office/word/2010/wordprocessingGroup">
                    <wpg:wgp>
                      <wpg:cNvGrpSpPr/>
                      <wpg:grpSpPr>
                        <a:xfrm>
                          <a:off x="0" y="0"/>
                          <a:ext cx="5172075" cy="3343275"/>
                          <a:chOff x="0" y="0"/>
                          <a:chExt cx="5172075" cy="3343880"/>
                        </a:xfrm>
                      </wpg:grpSpPr>
                      <pic:pic xmlns:pic="http://schemas.openxmlformats.org/drawingml/2006/picture">
                        <pic:nvPicPr>
                          <pic:cNvPr id="29" name="Afbeelding 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519578" cy="2769079"/>
                          </a:xfrm>
                          <a:prstGeom prst="rect">
                            <a:avLst/>
                          </a:prstGeom>
                        </pic:spPr>
                      </pic:pic>
                      <wps:wsp>
                        <wps:cNvPr id="30" name="Tekstvak 30"/>
                        <wps:cNvSpPr txBox="1"/>
                        <wps:spPr>
                          <a:xfrm>
                            <a:off x="0" y="2829464"/>
                            <a:ext cx="5172075" cy="514416"/>
                          </a:xfrm>
                          <a:prstGeom prst="rect">
                            <a:avLst/>
                          </a:prstGeom>
                          <a:solidFill>
                            <a:prstClr val="white"/>
                          </a:solidFill>
                          <a:ln>
                            <a:noFill/>
                          </a:ln>
                          <a:effectLst/>
                        </wps:spPr>
                        <wps:txbx>
                          <w:txbxContent>
                            <w:p w:rsidR="00663271" w:rsidRPr="009F6E08" w:rsidRDefault="00663271" w:rsidP="004806DF">
                              <w:pPr>
                                <w:pStyle w:val="Bijschrift"/>
                                <w:rPr>
                                  <w:b w:val="0"/>
                                  <w:noProof/>
                                  <w:color w:val="auto"/>
                                </w:rPr>
                              </w:pPr>
                              <w:r w:rsidRPr="00577BFE">
                                <w:rPr>
                                  <w:b w:val="0"/>
                                  <w:color w:val="auto"/>
                                </w:rPr>
                                <w:t xml:space="preserve">Figuur </w:t>
                              </w:r>
                              <w:r>
                                <w:rPr>
                                  <w:b w:val="0"/>
                                  <w:color w:val="auto"/>
                                </w:rPr>
                                <w:t xml:space="preserve">2.9 </w:t>
                              </w:r>
                              <w:r w:rsidRPr="009F6E08">
                                <w:rPr>
                                  <w:b w:val="0"/>
                                  <w:color w:val="auto"/>
                                </w:rPr>
                                <w:t xml:space="preserve">De toelopen van de havens “Ertshaven” en “Spoorwegbassin” </w:t>
                              </w:r>
                              <w:r>
                                <w:rPr>
                                  <w:b w:val="0"/>
                                  <w:color w:val="auto"/>
                                </w:rPr>
                                <w:t>vormen twee v</w:t>
                              </w:r>
                              <w:r w:rsidRPr="009F6E08">
                                <w:rPr>
                                  <w:b w:val="0"/>
                                  <w:color w:val="auto"/>
                                </w:rPr>
                                <w:t xml:space="preserve">aarwegvakken met als </w:t>
                              </w:r>
                              <w:r>
                                <w:rPr>
                                  <w:b w:val="0"/>
                                  <w:color w:val="auto"/>
                                </w:rPr>
                                <w:t>v</w:t>
                              </w:r>
                              <w:r w:rsidRPr="009F6E08">
                                <w:rPr>
                                  <w:b w:val="0"/>
                                  <w:color w:val="auto"/>
                                </w:rPr>
                                <w:t>aarwegvaktype “Verbindingsstuk”, daar het Amsterdam-Rijnkanaal hier breder is dan 200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28" o:spid="_x0000_s1056" style="position:absolute;left:0;text-align:left;margin-left:34.15pt;margin-top:43.9pt;width:407.25pt;height:263.25pt;z-index:251669504;mso-width-relative:margin;mso-height-relative:margin" coordsize="51720,3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">
                <v:shape id="Afbeelding 29" o:spid="_x0000_s1057" type="#_x0000_t75" style="position:absolute;width:35195;height:27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4w+9AAAA2wAAAA8AAABkcnMvZG93bnJldi54bWxEj80KwjAQhO+C7xBW8KapBUWrUUQQvFp/&#10;zmuztsVmU5po69sbQfA4zM43O6tNZyrxosaVlhVMxhEI4szqknMF59N+NAfhPLLGyjIpeJODzbrf&#10;W2GibctHeqU+FwHCLkEFhfd1IqXLCjLoxrYmDt7dNgZ9kE0udYNtgJtKxlE0kwZLDg0F1rQrKHuk&#10;TxPeuG1vV6n37XQ6v1zSyiHPYlRqOOi2SxCeOv8//qUPWkG8gO+WA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ZTjD70AAADbAAAADwAAAAAAAAAAAAAAAACfAgAAZHJz&#10;L2Rvd25yZXYueG1sUEsFBgAAAAAEAAQA9wAAAIkDAAAAAA==&#10;">
                  <v:imagedata r:id="rId30" o:title=""/>
                  <v:path arrowok="t"/>
                </v:shape>
                <v:shape id="Tekstvak 30" o:spid="_x0000_s1058" type="#_x0000_t202" style="position:absolute;top:28294;width:51720;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663271" w:rsidRPr="009F6E08" w:rsidRDefault="00663271" w:rsidP="004806DF">
                        <w:pPr>
                          <w:pStyle w:val="Bijschrift"/>
                          <w:rPr>
                            <w:b w:val="0"/>
                            <w:noProof/>
                            <w:color w:val="auto"/>
                          </w:rPr>
                        </w:pPr>
                        <w:r w:rsidRPr="00577BFE">
                          <w:rPr>
                            <w:b w:val="0"/>
                            <w:color w:val="auto"/>
                          </w:rPr>
                          <w:t xml:space="preserve">Figuur </w:t>
                        </w:r>
                        <w:r>
                          <w:rPr>
                            <w:b w:val="0"/>
                            <w:color w:val="auto"/>
                          </w:rPr>
                          <w:t xml:space="preserve">2.9 </w:t>
                        </w:r>
                        <w:r w:rsidRPr="009F6E08">
                          <w:rPr>
                            <w:b w:val="0"/>
                            <w:color w:val="auto"/>
                          </w:rPr>
                          <w:t xml:space="preserve">De toelopen van de havens “Ertshaven” en “Spoorwegbassin” </w:t>
                        </w:r>
                        <w:r>
                          <w:rPr>
                            <w:b w:val="0"/>
                            <w:color w:val="auto"/>
                          </w:rPr>
                          <w:t>vormen twee v</w:t>
                        </w:r>
                        <w:r w:rsidRPr="009F6E08">
                          <w:rPr>
                            <w:b w:val="0"/>
                            <w:color w:val="auto"/>
                          </w:rPr>
                          <w:t xml:space="preserve">aarwegvakken met als </w:t>
                        </w:r>
                        <w:r>
                          <w:rPr>
                            <w:b w:val="0"/>
                            <w:color w:val="auto"/>
                          </w:rPr>
                          <w:t>v</w:t>
                        </w:r>
                        <w:r w:rsidRPr="009F6E08">
                          <w:rPr>
                            <w:b w:val="0"/>
                            <w:color w:val="auto"/>
                          </w:rPr>
                          <w:t>aarwegvaktype “Verbindingsstuk”, daar het Amsterdam-Rijnkanaal hier breder is dan 200 meter.</w:t>
                        </w:r>
                      </w:p>
                    </w:txbxContent>
                  </v:textbox>
                </v:shape>
                <w10:wrap type="topAndBottom"/>
              </v:group>
            </w:pict>
          </mc:Fallback>
        </mc:AlternateContent>
      </w:r>
      <w:r>
        <w:t xml:space="preserve">Een voorbeeld hiervan is het Amsterdam-Rijnkanaal. Deze vaarweg is breder dan 200 meter bij de havens “Ertshaven” en “Spoorwegbassin”. De toelopen naar deze havens worden als twee vaarwegvakken beschouwd met als vaarwegvaktype “Verbindingsstuk” (zie </w:t>
      </w:r>
      <w:r w:rsidR="00577BFE">
        <w:t>figuur 2.9</w:t>
      </w:r>
      <w:r>
        <w:t>).</w:t>
      </w:r>
    </w:p>
    <w:p w:rsidR="004806DF" w:rsidRDefault="004806DF" w:rsidP="004806DF">
      <w:pPr>
        <w:ind w:left="708"/>
      </w:pPr>
    </w:p>
    <w:p w:rsidR="004806DF" w:rsidRDefault="004806DF" w:rsidP="004806DF">
      <w:pPr>
        <w:ind w:left="708"/>
      </w:pPr>
      <w:r w:rsidRPr="00577BFE">
        <w:rPr>
          <w:noProof/>
          <w:lang w:eastAsia="nl-NL"/>
        </w:rPr>
        <mc:AlternateContent>
          <mc:Choice Requires="wpg">
            <w:drawing>
              <wp:anchor distT="0" distB="0" distL="114300" distR="114300" simplePos="0" relativeHeight="251670528" behindDoc="0" locked="0" layoutInCell="1" allowOverlap="1" wp14:anchorId="22FCB955" wp14:editId="545EB74D">
                <wp:simplePos x="0" y="0"/>
                <wp:positionH relativeFrom="column">
                  <wp:posOffset>433705</wp:posOffset>
                </wp:positionH>
                <wp:positionV relativeFrom="paragraph">
                  <wp:posOffset>975360</wp:posOffset>
                </wp:positionV>
                <wp:extent cx="5305425" cy="2397760"/>
                <wp:effectExtent l="0" t="0" r="9525" b="2540"/>
                <wp:wrapTopAndBottom/>
                <wp:docPr id="31" name="Groep 31"/>
                <wp:cNvGraphicFramePr/>
                <a:graphic xmlns:a="http://schemas.openxmlformats.org/drawingml/2006/main">
                  <a:graphicData uri="http://schemas.microsoft.com/office/word/2010/wordprocessingGroup">
                    <wpg:wgp>
                      <wpg:cNvGrpSpPr/>
                      <wpg:grpSpPr>
                        <a:xfrm>
                          <a:off x="0" y="0"/>
                          <a:ext cx="5305425" cy="2397760"/>
                          <a:chOff x="0" y="0"/>
                          <a:chExt cx="5305425" cy="2397760"/>
                        </a:xfrm>
                      </wpg:grpSpPr>
                      <pic:pic xmlns:pic="http://schemas.openxmlformats.org/drawingml/2006/picture">
                        <pic:nvPicPr>
                          <pic:cNvPr id="32" name="Afbeelding 3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364302" cy="1932317"/>
                          </a:xfrm>
                          <a:prstGeom prst="rect">
                            <a:avLst/>
                          </a:prstGeom>
                        </pic:spPr>
                      </pic:pic>
                      <wps:wsp>
                        <wps:cNvPr id="33" name="Tekstvak 33"/>
                        <wps:cNvSpPr txBox="1"/>
                        <wps:spPr>
                          <a:xfrm>
                            <a:off x="0" y="1992630"/>
                            <a:ext cx="5305425" cy="405130"/>
                          </a:xfrm>
                          <a:prstGeom prst="rect">
                            <a:avLst/>
                          </a:prstGeom>
                          <a:solidFill>
                            <a:prstClr val="white"/>
                          </a:solidFill>
                          <a:ln>
                            <a:noFill/>
                          </a:ln>
                          <a:effectLst/>
                        </wps:spPr>
                        <wps:txbx>
                          <w:txbxContent>
                            <w:p w:rsidR="00663271" w:rsidRPr="00AA5FB7" w:rsidRDefault="00663271" w:rsidP="004806DF">
                              <w:pPr>
                                <w:pStyle w:val="Bijschrift"/>
                                <w:rPr>
                                  <w:b w:val="0"/>
                                  <w:noProof/>
                                  <w:color w:val="auto"/>
                                </w:rPr>
                              </w:pPr>
                              <w:r w:rsidRPr="00577BFE">
                                <w:rPr>
                                  <w:b w:val="0"/>
                                  <w:color w:val="auto"/>
                                </w:rPr>
                                <w:t xml:space="preserve">Figuur </w:t>
                              </w:r>
                              <w:r>
                                <w:rPr>
                                  <w:b w:val="0"/>
                                  <w:color w:val="auto"/>
                                </w:rPr>
                                <w:t xml:space="preserve">2.10 </w:t>
                              </w:r>
                              <w:r w:rsidRPr="00AA5FB7">
                                <w:rPr>
                                  <w:b w:val="0"/>
                                  <w:color w:val="auto"/>
                                </w:rPr>
                                <w:t xml:space="preserve">Vaarwegvak 1 maakt onderdeel uit van </w:t>
                              </w:r>
                              <w:r>
                                <w:rPr>
                                  <w:b w:val="0"/>
                                  <w:color w:val="auto"/>
                                </w:rPr>
                                <w:t>v</w:t>
                              </w:r>
                              <w:r w:rsidRPr="00AA5FB7">
                                <w:rPr>
                                  <w:b w:val="0"/>
                                  <w:color w:val="auto"/>
                                </w:rPr>
                                <w:t>aarroute</w:t>
                              </w:r>
                              <w:r>
                                <w:rPr>
                                  <w:b w:val="0"/>
                                  <w:color w:val="auto"/>
                                </w:rPr>
                                <w:t xml:space="preserve"> </w:t>
                              </w:r>
                              <w:r w:rsidRPr="00AA5FB7">
                                <w:rPr>
                                  <w:b w:val="0"/>
                                  <w:color w:val="auto"/>
                                </w:rPr>
                                <w:t xml:space="preserve">107a van de haven, maar heeft het </w:t>
                              </w:r>
                              <w:r>
                                <w:rPr>
                                  <w:b w:val="0"/>
                                  <w:color w:val="auto"/>
                                </w:rPr>
                                <w:t>v</w:t>
                              </w:r>
                              <w:r w:rsidRPr="00AA5FB7">
                                <w:rPr>
                                  <w:b w:val="0"/>
                                  <w:color w:val="auto"/>
                                </w:rPr>
                                <w:t>aarwegvaktype “Verbindingsstuk”.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ep 31" o:spid="_x0000_s1059" style="position:absolute;left:0;text-align:left;margin-left:34.15pt;margin-top:76.8pt;width:417.75pt;height:188.8pt;z-index:251670528;mso-width-relative:margin" coordsize="53054,2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">
                <v:shape id="Afbeelding 32" o:spid="_x0000_s1060" type="#_x0000_t75" style="position:absolute;width:33643;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LyTFAAAA2wAAAA8AAABkcnMvZG93bnJldi54bWxEj9FqwkAURN8F/2G5Ql9ENyZgbOoqtlCU&#10;og/afsAle02C2btpdmvi37tCwcdhZs4wy3VvanGl1lWWFcymEQji3OqKCwU/35+TBQjnkTXWlknB&#10;jRysV8PBEjNtOz7S9eQLESDsMlRQet9kUrq8JINuahvi4J1ta9AH2RZSt9gFuKllHEVzabDisFBi&#10;Qx8l5ZfTn1HwHn8ddpcuTXifvM7Gfermv9u9Ui+jfvMGwlPvn+H/9k4rSGJ4fAk/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i8kxQAAANsAAAAPAAAAAAAAAAAAAAAA&#10;AJ8CAABkcnMvZG93bnJldi54bWxQSwUGAAAAAAQABAD3AAAAkQMAAAAA&#10;">
                  <v:imagedata r:id="rId32" o:title=""/>
                  <v:path arrowok="t"/>
                </v:shape>
                <v:shape id="Tekstvak 33" o:spid="_x0000_s1061" type="#_x0000_t202" style="position:absolute;top:19926;width:53054;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rsidR="00663271" w:rsidRPr="00AA5FB7" w:rsidRDefault="00663271" w:rsidP="004806DF">
                        <w:pPr>
                          <w:pStyle w:val="Bijschrift"/>
                          <w:rPr>
                            <w:b w:val="0"/>
                            <w:noProof/>
                            <w:color w:val="auto"/>
                          </w:rPr>
                        </w:pPr>
                        <w:r w:rsidRPr="00577BFE">
                          <w:rPr>
                            <w:b w:val="0"/>
                            <w:color w:val="auto"/>
                          </w:rPr>
                          <w:t xml:space="preserve">Figuur </w:t>
                        </w:r>
                        <w:r>
                          <w:rPr>
                            <w:b w:val="0"/>
                            <w:color w:val="auto"/>
                          </w:rPr>
                          <w:t xml:space="preserve">2.10 </w:t>
                        </w:r>
                        <w:r w:rsidRPr="00AA5FB7">
                          <w:rPr>
                            <w:b w:val="0"/>
                            <w:color w:val="auto"/>
                          </w:rPr>
                          <w:t xml:space="preserve">Vaarwegvak 1 maakt onderdeel uit van </w:t>
                        </w:r>
                        <w:r>
                          <w:rPr>
                            <w:b w:val="0"/>
                            <w:color w:val="auto"/>
                          </w:rPr>
                          <w:t>v</w:t>
                        </w:r>
                        <w:r w:rsidRPr="00AA5FB7">
                          <w:rPr>
                            <w:b w:val="0"/>
                            <w:color w:val="auto"/>
                          </w:rPr>
                          <w:t>aarroute</w:t>
                        </w:r>
                        <w:r>
                          <w:rPr>
                            <w:b w:val="0"/>
                            <w:color w:val="auto"/>
                          </w:rPr>
                          <w:t xml:space="preserve"> </w:t>
                        </w:r>
                        <w:r w:rsidRPr="00AA5FB7">
                          <w:rPr>
                            <w:b w:val="0"/>
                            <w:color w:val="auto"/>
                          </w:rPr>
                          <w:t xml:space="preserve">107a van de haven, maar heeft het </w:t>
                        </w:r>
                        <w:r>
                          <w:rPr>
                            <w:b w:val="0"/>
                            <w:color w:val="auto"/>
                          </w:rPr>
                          <w:t>v</w:t>
                        </w:r>
                        <w:r w:rsidRPr="00AA5FB7">
                          <w:rPr>
                            <w:b w:val="0"/>
                            <w:color w:val="auto"/>
                          </w:rPr>
                          <w:t>aarwegvaktype “Verbindingsstuk”.</w:t>
                        </w:r>
                      </w:p>
                    </w:txbxContent>
                  </v:textbox>
                </v:shape>
                <w10:wrap type="topAndBottom"/>
              </v:group>
            </w:pict>
          </mc:Fallback>
        </mc:AlternateContent>
      </w:r>
      <w:r w:rsidRPr="00577BFE">
        <w:t xml:space="preserve">Figuur </w:t>
      </w:r>
      <w:r w:rsidR="00577BFE">
        <w:t xml:space="preserve">2.10 </w:t>
      </w:r>
      <w:r>
        <w:t>toont een haven, waarbij het doorgaande vaarwegennet ter hoogte van de toeloop  aar deze haven, breder is dan 200 meter. De haven bevat twee vaarroutes: 107a en 107a1. Vaarroute 107a bestaat uit vaarwegvakken 1, 2 en 3, waarvan vaarwegvak 1 van het vaarwegvaktype “Verbindingsstuk” is en de andere twee vaarwegvakken van het type “Onderdeel van een haven”. vaarroute 107a1 takt af van vaarroute 107a en bestaat uit een enkel vaarwegvak van het type “Onderdeel van een haven”.</w:t>
      </w:r>
    </w:p>
    <w:p w:rsidR="004806DF" w:rsidRDefault="004806DF" w:rsidP="004806DF">
      <w:pPr>
        <w:ind w:left="708"/>
      </w:pPr>
      <w:r>
        <w:t xml:space="preserve">Havens kunnen via een verbindingsstuk, maar ook direct aansluiten op het doorgaande vaarwegennet. Dit laatste is het geval als de vaarweg, waar de haven van aftakt, smaller is dan 200 meter. Dan is er geen sprake van een apart vaarwegvak van het type “Verbindingsstuk”. Het gedeelte vanaf de as van de vaarweg tot waar de oeverlijn van de </w:t>
      </w:r>
      <w:r>
        <w:lastRenderedPageBreak/>
        <w:t xml:space="preserve">vaarweg wordt gesneden (gedeelte A in </w:t>
      </w:r>
      <w:r w:rsidRPr="00577BFE">
        <w:t xml:space="preserve">figuur </w:t>
      </w:r>
      <w:r w:rsidR="00577BFE">
        <w:t>2.11</w:t>
      </w:r>
      <w:r>
        <w:t>), is in dit geval een deel van het eerste vaarwegvak van de vaarroute in de haven, die aftakt van deze vaarweg. Alle vaarwegvakken van deze vaarroute zijn van het vaarwegvaktype “Onderdeel van een haven”.</w:t>
      </w:r>
    </w:p>
    <w:p w:rsidR="004806DF" w:rsidRDefault="004806DF" w:rsidP="004806DF">
      <w:pPr>
        <w:ind w:left="708"/>
      </w:pPr>
    </w:p>
    <w:p w:rsidR="004806DF" w:rsidRDefault="004806DF" w:rsidP="004806DF">
      <w:pPr>
        <w:ind w:left="708"/>
      </w:pPr>
      <w:r>
        <w:rPr>
          <w:noProof/>
          <w:lang w:eastAsia="nl-NL"/>
        </w:rPr>
        <mc:AlternateContent>
          <mc:Choice Requires="wpg">
            <w:drawing>
              <wp:anchor distT="0" distB="0" distL="114300" distR="114300" simplePos="0" relativeHeight="251671552" behindDoc="0" locked="0" layoutInCell="1" allowOverlap="1" wp14:anchorId="6A1C10A3" wp14:editId="51B71C39">
                <wp:simplePos x="0" y="0"/>
                <wp:positionH relativeFrom="column">
                  <wp:posOffset>405130</wp:posOffset>
                </wp:positionH>
                <wp:positionV relativeFrom="paragraph">
                  <wp:posOffset>-4445</wp:posOffset>
                </wp:positionV>
                <wp:extent cx="5124450" cy="2992755"/>
                <wp:effectExtent l="0" t="0" r="0" b="0"/>
                <wp:wrapTopAndBottom/>
                <wp:docPr id="34" name="Groep 34"/>
                <wp:cNvGraphicFramePr/>
                <a:graphic xmlns:a="http://schemas.openxmlformats.org/drawingml/2006/main">
                  <a:graphicData uri="http://schemas.microsoft.com/office/word/2010/wordprocessingGroup">
                    <wpg:wgp>
                      <wpg:cNvGrpSpPr/>
                      <wpg:grpSpPr>
                        <a:xfrm>
                          <a:off x="0" y="0"/>
                          <a:ext cx="5124450" cy="2992755"/>
                          <a:chOff x="0" y="0"/>
                          <a:chExt cx="5124451" cy="2993366"/>
                        </a:xfrm>
                      </wpg:grpSpPr>
                      <pic:pic xmlns:pic="http://schemas.openxmlformats.org/drawingml/2006/picture">
                        <pic:nvPicPr>
                          <pic:cNvPr id="35" name="Afbeelding 3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683479" cy="2536166"/>
                          </a:xfrm>
                          <a:prstGeom prst="rect">
                            <a:avLst/>
                          </a:prstGeom>
                        </pic:spPr>
                      </pic:pic>
                      <wps:wsp>
                        <wps:cNvPr id="36" name="Tekstvak 36"/>
                        <wps:cNvSpPr txBox="1"/>
                        <wps:spPr>
                          <a:xfrm>
                            <a:off x="1" y="2587625"/>
                            <a:ext cx="5124450" cy="405741"/>
                          </a:xfrm>
                          <a:prstGeom prst="rect">
                            <a:avLst/>
                          </a:prstGeom>
                          <a:solidFill>
                            <a:prstClr val="white"/>
                          </a:solidFill>
                          <a:ln>
                            <a:noFill/>
                          </a:ln>
                          <a:effectLst/>
                        </wps:spPr>
                        <wps:txbx>
                          <w:txbxContent>
                            <w:p w:rsidR="00663271" w:rsidRPr="00AA5FB7" w:rsidRDefault="00663271" w:rsidP="004806DF">
                              <w:pPr>
                                <w:pStyle w:val="Bijschrift"/>
                                <w:rPr>
                                  <w:b w:val="0"/>
                                  <w:noProof/>
                                  <w:color w:val="auto"/>
                                </w:rPr>
                              </w:pPr>
                              <w:r w:rsidRPr="00577BFE">
                                <w:rPr>
                                  <w:b w:val="0"/>
                                  <w:color w:val="auto"/>
                                </w:rPr>
                                <w:t xml:space="preserve">Figuur </w:t>
                              </w:r>
                              <w:r>
                                <w:rPr>
                                  <w:b w:val="0"/>
                                  <w:color w:val="auto"/>
                                </w:rPr>
                                <w:t xml:space="preserve">2.11 </w:t>
                              </w:r>
                              <w:r w:rsidRPr="00AA5FB7">
                                <w:rPr>
                                  <w:b w:val="0"/>
                                  <w:color w:val="auto"/>
                                </w:rPr>
                                <w:t xml:space="preserve">Gedeelte A is een stukje van </w:t>
                              </w:r>
                              <w:r>
                                <w:rPr>
                                  <w:b w:val="0"/>
                                  <w:color w:val="auto"/>
                                </w:rPr>
                                <w:t>v</w:t>
                              </w:r>
                              <w:r w:rsidRPr="00AA5FB7">
                                <w:rPr>
                                  <w:b w:val="0"/>
                                  <w:color w:val="auto"/>
                                </w:rPr>
                                <w:t xml:space="preserve">aarwegvak 1 van </w:t>
                              </w:r>
                              <w:r>
                                <w:rPr>
                                  <w:b w:val="0"/>
                                  <w:color w:val="auto"/>
                                </w:rPr>
                                <w:t>v</w:t>
                              </w:r>
                              <w:r w:rsidRPr="00AA5FB7">
                                <w:rPr>
                                  <w:b w:val="0"/>
                                  <w:color w:val="auto"/>
                                </w:rPr>
                                <w:t>aarroute</w:t>
                              </w:r>
                              <w:r>
                                <w:rPr>
                                  <w:b w:val="0"/>
                                  <w:color w:val="auto"/>
                                </w:rPr>
                                <w:t xml:space="preserve"> </w:t>
                              </w:r>
                              <w:r w:rsidRPr="00AA5FB7">
                                <w:rPr>
                                  <w:b w:val="0"/>
                                  <w:color w:val="auto"/>
                                </w:rPr>
                                <w:t>1, als het doorgaande vaarwegennet ter hoogte van de haven</w:t>
                              </w:r>
                              <w:r>
                                <w:rPr>
                                  <w:b w:val="0"/>
                                  <w:color w:val="auto"/>
                                </w:rPr>
                                <w:t xml:space="preserve"> </w:t>
                              </w:r>
                              <w:r w:rsidRPr="00AA5FB7">
                                <w:rPr>
                                  <w:b w:val="0"/>
                                  <w:color w:val="auto"/>
                                </w:rPr>
                                <w:t xml:space="preserve">smaller is dan 200 meter. Alle </w:t>
                              </w:r>
                              <w:r>
                                <w:rPr>
                                  <w:b w:val="0"/>
                                  <w:color w:val="auto"/>
                                </w:rPr>
                                <w:t>v</w:t>
                              </w:r>
                              <w:r w:rsidRPr="00AA5FB7">
                                <w:rPr>
                                  <w:b w:val="0"/>
                                  <w:color w:val="auto"/>
                                </w:rPr>
                                <w:t xml:space="preserve">aarwegvakken van </w:t>
                              </w:r>
                              <w:r>
                                <w:rPr>
                                  <w:b w:val="0"/>
                                  <w:color w:val="auto"/>
                                </w:rPr>
                                <w:t>v</w:t>
                              </w:r>
                              <w:r w:rsidRPr="00AA5FB7">
                                <w:rPr>
                                  <w:b w:val="0"/>
                                  <w:color w:val="auto"/>
                                </w:rPr>
                                <w:t>aarroute 1 zijn</w:t>
                              </w:r>
                              <w:r>
                                <w:rPr>
                                  <w:b w:val="0"/>
                                  <w:color w:val="auto"/>
                                </w:rPr>
                                <w:t xml:space="preserve"> </w:t>
                              </w:r>
                              <w:r w:rsidRPr="00AA5FB7">
                                <w:rPr>
                                  <w:b w:val="0"/>
                                  <w:color w:val="auto"/>
                                </w:rPr>
                                <w:t xml:space="preserve">van het </w:t>
                              </w:r>
                              <w:r>
                                <w:rPr>
                                  <w:b w:val="0"/>
                                  <w:color w:val="auto"/>
                                </w:rPr>
                                <w:t>v</w:t>
                              </w:r>
                              <w:r w:rsidRPr="00AA5FB7">
                                <w:rPr>
                                  <w:b w:val="0"/>
                                  <w:color w:val="auto"/>
                                </w:rPr>
                                <w:t>aarwegvaktype “Onderdeel van een haven”.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34" o:spid="_x0000_s1062" style="position:absolute;left:0;text-align:left;margin-left:31.9pt;margin-top:-.35pt;width:403.5pt;height:235.65pt;z-index:251671552;mso-width-relative:margin;mso-height-relative:margin" coordsize="51244,2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">
                <v:shape id="Afbeelding 35" o:spid="_x0000_s1063" type="#_x0000_t75" style="position:absolute;width:36834;height:25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WqQPEAAAA2wAAAA8AAABkcnMvZG93bnJldi54bWxEj0FrAjEUhO+F/ofwCt5qtkqLrEYpitCD&#10;LXVXBG+PzXOzuHkJm9Rd/31TKHgcZuYbZrEabCuu1IXGsYKXcQaCuHK64VrBodw+z0CEiKyxdUwK&#10;bhRgtXx8WGCuXc97uhaxFgnCIUcFJkafSxkqQxbD2Hni5J1dZzEm2dVSd9gnuG3lJMvepMWG04JB&#10;T2tD1aX4sQr68nvzdfR7z1juSn35LE47c1Nq9DS8z0FEGuI9/N/+0Aqmr/D3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WqQPEAAAA2wAAAA8AAAAAAAAAAAAAAAAA&#10;nwIAAGRycy9kb3ducmV2LnhtbFBLBQYAAAAABAAEAPcAAACQAwAAAAA=&#10;">
                  <v:imagedata r:id="rId34" o:title=""/>
                  <v:path arrowok="t"/>
                </v:shape>
                <v:shape id="Tekstvak 36" o:spid="_x0000_s1064" type="#_x0000_t202" style="position:absolute;top:25876;width:51244;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663271" w:rsidRPr="00AA5FB7" w:rsidRDefault="00663271" w:rsidP="004806DF">
                        <w:pPr>
                          <w:pStyle w:val="Bijschrift"/>
                          <w:rPr>
                            <w:b w:val="0"/>
                            <w:noProof/>
                            <w:color w:val="auto"/>
                          </w:rPr>
                        </w:pPr>
                        <w:r w:rsidRPr="00577BFE">
                          <w:rPr>
                            <w:b w:val="0"/>
                            <w:color w:val="auto"/>
                          </w:rPr>
                          <w:t xml:space="preserve">Figuur </w:t>
                        </w:r>
                        <w:r>
                          <w:rPr>
                            <w:b w:val="0"/>
                            <w:color w:val="auto"/>
                          </w:rPr>
                          <w:t xml:space="preserve">2.11 </w:t>
                        </w:r>
                        <w:r w:rsidRPr="00AA5FB7">
                          <w:rPr>
                            <w:b w:val="0"/>
                            <w:color w:val="auto"/>
                          </w:rPr>
                          <w:t xml:space="preserve">Gedeelte A is een stukje van </w:t>
                        </w:r>
                        <w:r>
                          <w:rPr>
                            <w:b w:val="0"/>
                            <w:color w:val="auto"/>
                          </w:rPr>
                          <w:t>v</w:t>
                        </w:r>
                        <w:r w:rsidRPr="00AA5FB7">
                          <w:rPr>
                            <w:b w:val="0"/>
                            <w:color w:val="auto"/>
                          </w:rPr>
                          <w:t xml:space="preserve">aarwegvak 1 van </w:t>
                        </w:r>
                        <w:r>
                          <w:rPr>
                            <w:b w:val="0"/>
                            <w:color w:val="auto"/>
                          </w:rPr>
                          <w:t>v</w:t>
                        </w:r>
                        <w:r w:rsidRPr="00AA5FB7">
                          <w:rPr>
                            <w:b w:val="0"/>
                            <w:color w:val="auto"/>
                          </w:rPr>
                          <w:t>aarroute</w:t>
                        </w:r>
                        <w:r>
                          <w:rPr>
                            <w:b w:val="0"/>
                            <w:color w:val="auto"/>
                          </w:rPr>
                          <w:t xml:space="preserve"> </w:t>
                        </w:r>
                        <w:r w:rsidRPr="00AA5FB7">
                          <w:rPr>
                            <w:b w:val="0"/>
                            <w:color w:val="auto"/>
                          </w:rPr>
                          <w:t>1, als het doorgaande vaarwegennet ter hoogte van de haven</w:t>
                        </w:r>
                        <w:r>
                          <w:rPr>
                            <w:b w:val="0"/>
                            <w:color w:val="auto"/>
                          </w:rPr>
                          <w:t xml:space="preserve"> </w:t>
                        </w:r>
                        <w:r w:rsidRPr="00AA5FB7">
                          <w:rPr>
                            <w:b w:val="0"/>
                            <w:color w:val="auto"/>
                          </w:rPr>
                          <w:t xml:space="preserve">smaller is dan 200 meter. Alle </w:t>
                        </w:r>
                        <w:r>
                          <w:rPr>
                            <w:b w:val="0"/>
                            <w:color w:val="auto"/>
                          </w:rPr>
                          <w:t>v</w:t>
                        </w:r>
                        <w:r w:rsidRPr="00AA5FB7">
                          <w:rPr>
                            <w:b w:val="0"/>
                            <w:color w:val="auto"/>
                          </w:rPr>
                          <w:t xml:space="preserve">aarwegvakken van </w:t>
                        </w:r>
                        <w:r>
                          <w:rPr>
                            <w:b w:val="0"/>
                            <w:color w:val="auto"/>
                          </w:rPr>
                          <w:t>v</w:t>
                        </w:r>
                        <w:r w:rsidRPr="00AA5FB7">
                          <w:rPr>
                            <w:b w:val="0"/>
                            <w:color w:val="auto"/>
                          </w:rPr>
                          <w:t>aarroute 1 zijn</w:t>
                        </w:r>
                        <w:r>
                          <w:rPr>
                            <w:b w:val="0"/>
                            <w:color w:val="auto"/>
                          </w:rPr>
                          <w:t xml:space="preserve"> </w:t>
                        </w:r>
                        <w:r w:rsidRPr="00AA5FB7">
                          <w:rPr>
                            <w:b w:val="0"/>
                            <w:color w:val="auto"/>
                          </w:rPr>
                          <w:t xml:space="preserve">van het </w:t>
                        </w:r>
                        <w:r>
                          <w:rPr>
                            <w:b w:val="0"/>
                            <w:color w:val="auto"/>
                          </w:rPr>
                          <w:t>v</w:t>
                        </w:r>
                        <w:r w:rsidRPr="00AA5FB7">
                          <w:rPr>
                            <w:b w:val="0"/>
                            <w:color w:val="auto"/>
                          </w:rPr>
                          <w:t>aarwegvaktype “Onderdeel van een haven”.</w:t>
                        </w:r>
                      </w:p>
                    </w:txbxContent>
                  </v:textbox>
                </v:shape>
                <w10:wrap type="topAndBottom"/>
              </v:group>
            </w:pict>
          </mc:Fallback>
        </mc:AlternateContent>
      </w:r>
    </w:p>
    <w:p w:rsidR="004806DF" w:rsidRDefault="004806DF" w:rsidP="004806DF">
      <w:pPr>
        <w:ind w:left="708"/>
      </w:pPr>
      <w:r>
        <w:t>Een verbindingsstuk ligt altijd tussen een haven en het doorgaande vaarwegennet. M.a.w. de ene vaarwegjunctie van een vaarwegvak van het type “Verbindingsstuk” begrenst altijd één of meer vaarwegvakken van het type “Onderdeel van een haven” en de andere vaarwegjunctie begrenst één of meer vaarwegvakken van het type “Onderdeel van het doorgaande vaarwegennet”.</w:t>
      </w:r>
    </w:p>
    <w:p w:rsidR="004806DF" w:rsidRDefault="004806DF" w:rsidP="004806DF">
      <w:pPr>
        <w:ind w:left="708"/>
      </w:pPr>
      <w:r>
        <w:t>Een vaarwegvak van het type “Verbindingsstuk” ligt altijd aan het begin van een vaarroute, waarvan de overige vaarwegvakken van het type “Onderdeel van een haven” zijn.</w:t>
      </w:r>
    </w:p>
    <w:p w:rsidR="004806DF" w:rsidRDefault="004806DF" w:rsidP="004806DF">
      <w:pPr>
        <w:ind w:left="708"/>
      </w:pPr>
    </w:p>
    <w:p w:rsidR="004806DF" w:rsidRDefault="004806DF" w:rsidP="004806DF">
      <w:pPr>
        <w:ind w:left="708"/>
      </w:pPr>
      <w:r>
        <w:t>Alle vaarroutes hebben kilometrering. Daar een verbindingsstuk onderdeel uitmaakt van een vaarroute, heeft ook een verbindingsstuk kilometrering. Een vaarroute in een haven die aansluit op het doorgaande vaarwegennet, is altijd van het doorgaande vaarwegennet af gericht. Het nulpunt van kilometrering van deze vaarroutes ligt dus bij het begin van het verbindingsstuk (indien aanwezig, dus waar het verbindingsstuk aansluit op het doorgaande vaarwegennet.</w:t>
      </w:r>
    </w:p>
    <w:p w:rsidR="004806DF" w:rsidRDefault="004806DF" w:rsidP="004806DF">
      <w:pPr>
        <w:ind w:left="708"/>
      </w:pPr>
    </w:p>
    <w:p w:rsidR="004806DF" w:rsidRDefault="004806DF" w:rsidP="004806DF">
      <w:pPr>
        <w:ind w:left="708"/>
      </w:pPr>
      <w:r>
        <w:rPr>
          <w:i/>
          <w:u w:val="single"/>
        </w:rPr>
        <w:t>Waardebereik:</w:t>
      </w:r>
    </w:p>
    <w:p w:rsidR="004806DF" w:rsidRDefault="004806DF" w:rsidP="004806DF">
      <w:pPr>
        <w:ind w:left="708"/>
      </w:pPr>
    </w:p>
    <w:p w:rsidR="004806DF" w:rsidRDefault="004806DF" w:rsidP="004806DF">
      <w:pPr>
        <w:ind w:left="708"/>
      </w:pPr>
      <w:r>
        <w:t>“D” = Onderdeel van het doorgaande vaarwegennet</w:t>
      </w:r>
    </w:p>
    <w:p w:rsidR="004806DF" w:rsidRDefault="004806DF" w:rsidP="004806DF">
      <w:pPr>
        <w:ind w:left="708"/>
      </w:pPr>
      <w:r>
        <w:t>“H” = Onderdeel van een haven</w:t>
      </w:r>
    </w:p>
    <w:p w:rsidR="004806DF" w:rsidRDefault="004806DF" w:rsidP="004806DF">
      <w:pPr>
        <w:ind w:left="708"/>
      </w:pPr>
      <w:r>
        <w:t>“V” = Verbindingsstuk</w:t>
      </w:r>
    </w:p>
    <w:p w:rsidR="004806DF" w:rsidRDefault="004806DF" w:rsidP="004806DF">
      <w:pPr>
        <w:ind w:left="708"/>
      </w:pPr>
    </w:p>
    <w:p w:rsidR="004806DF" w:rsidRDefault="004806DF" w:rsidP="004806DF">
      <w:pPr>
        <w:ind w:left="708"/>
        <w:rPr>
          <w:i/>
          <w:u w:val="single"/>
        </w:rPr>
      </w:pPr>
      <w:r>
        <w:rPr>
          <w:i/>
          <w:u w:val="single"/>
        </w:rPr>
        <w:t>Registratie:</w:t>
      </w:r>
    </w:p>
    <w:p w:rsidR="004806DF" w:rsidRPr="006A2C34" w:rsidRDefault="004806DF" w:rsidP="004806DF">
      <w:pPr>
        <w:ind w:left="708"/>
      </w:pPr>
    </w:p>
    <w:p w:rsidR="004806DF" w:rsidRPr="006A2C34" w:rsidRDefault="004806DF" w:rsidP="004806DF">
      <w:pPr>
        <w:ind w:left="708"/>
      </w:pPr>
      <w:r>
        <w:t xml:space="preserve">De </w:t>
      </w:r>
      <w:r w:rsidRPr="006A2C34">
        <w:t xml:space="preserve">code die een bepaald </w:t>
      </w:r>
      <w:r>
        <w:t xml:space="preserve">vaarwegvaktype aanduid wordt geregistreerd. </w:t>
      </w:r>
    </w:p>
    <w:p w:rsidR="004806DF" w:rsidRDefault="004806DF" w:rsidP="004806DF">
      <w:pPr>
        <w:pStyle w:val="Lijstopsomteken"/>
        <w:tabs>
          <w:tab w:val="clear" w:pos="360"/>
        </w:tabs>
        <w:rPr>
          <w:b/>
        </w:rPr>
      </w:pPr>
    </w:p>
    <w:p w:rsidR="004806DF" w:rsidRPr="00AE3E18" w:rsidRDefault="004806DF" w:rsidP="004806DF">
      <w:pPr>
        <w:pStyle w:val="Lijstopsomteken"/>
        <w:tabs>
          <w:tab w:val="clear" w:pos="360"/>
        </w:tabs>
        <w:rPr>
          <w:b/>
        </w:rPr>
      </w:pPr>
    </w:p>
    <w:p w:rsidR="004806DF" w:rsidRPr="004D6D0C" w:rsidRDefault="004806DF" w:rsidP="000D328C">
      <w:pPr>
        <w:pStyle w:val="Kop2"/>
        <w:numPr>
          <w:ilvl w:val="1"/>
          <w:numId w:val="29"/>
        </w:numPr>
      </w:pPr>
      <w:bookmarkStart w:id="6" w:name="_Toc460582349"/>
      <w:r w:rsidRPr="004D6D0C">
        <w:t>Vaarwegrichting</w:t>
      </w:r>
      <w:bookmarkEnd w:id="6"/>
    </w:p>
    <w:p w:rsidR="004806DF" w:rsidRDefault="004806DF" w:rsidP="004806DF">
      <w:pPr>
        <w:ind w:left="708"/>
        <w:rPr>
          <w:b/>
        </w:rPr>
      </w:pPr>
    </w:p>
    <w:p w:rsidR="004806DF" w:rsidRDefault="004806DF" w:rsidP="004806DF">
      <w:pPr>
        <w:ind w:left="708"/>
        <w:rPr>
          <w:i/>
          <w:u w:val="single"/>
        </w:rPr>
      </w:pPr>
      <w:r w:rsidRPr="00345DA0">
        <w:rPr>
          <w:i/>
          <w:u w:val="single"/>
        </w:rPr>
        <w:t>Definitie:</w:t>
      </w:r>
    </w:p>
    <w:p w:rsidR="004806DF" w:rsidRPr="00345DA0" w:rsidRDefault="004806DF" w:rsidP="004806DF">
      <w:pPr>
        <w:ind w:left="708"/>
      </w:pPr>
    </w:p>
    <w:p w:rsidR="004806DF" w:rsidRDefault="004806DF" w:rsidP="004806DF">
      <w:pPr>
        <w:ind w:left="708"/>
      </w:pPr>
      <w:r>
        <w:t>De richting van een v</w:t>
      </w:r>
      <w:r w:rsidRPr="00345DA0">
        <w:t>aarweg.</w:t>
      </w:r>
    </w:p>
    <w:p w:rsidR="004806DF" w:rsidRDefault="004806DF" w:rsidP="004806DF">
      <w:pPr>
        <w:ind w:left="708"/>
      </w:pPr>
    </w:p>
    <w:p w:rsidR="004806DF" w:rsidRDefault="004806DF" w:rsidP="004806DF">
      <w:pPr>
        <w:ind w:left="708"/>
      </w:pPr>
      <w:r>
        <w:rPr>
          <w:i/>
          <w:u w:val="single"/>
        </w:rPr>
        <w:t>Algemeen:</w:t>
      </w:r>
    </w:p>
    <w:p w:rsidR="004806DF" w:rsidRDefault="004806DF" w:rsidP="004806DF">
      <w:pPr>
        <w:ind w:left="708"/>
      </w:pPr>
    </w:p>
    <w:p w:rsidR="004806DF" w:rsidRDefault="004806DF" w:rsidP="004806DF">
      <w:pPr>
        <w:ind w:left="708"/>
      </w:pPr>
      <w:r>
        <w:lastRenderedPageBreak/>
        <w:t>De vaarwegvakken van een vaarweg vormen met elkaar een ketting die niet gesloten is. Om een aantal redenen is het vereist dat elke vaarweg een richting heeft.</w:t>
      </w:r>
    </w:p>
    <w:p w:rsidR="004806DF" w:rsidRDefault="004806DF" w:rsidP="004806DF">
      <w:pPr>
        <w:ind w:left="708"/>
      </w:pPr>
    </w:p>
    <w:p w:rsidR="004806DF" w:rsidRDefault="004806DF" w:rsidP="004806DF">
      <w:pPr>
        <w:ind w:left="708"/>
      </w:pPr>
      <w:r>
        <w:t xml:space="preserve">De vaarwegrichting wordt per vaarwegvak gedefinieerd en wel ten opzichte van de richting van het vaarwegvak (zie </w:t>
      </w:r>
      <w:r w:rsidRPr="00577BFE">
        <w:t xml:space="preserve">figuur </w:t>
      </w:r>
      <w:r w:rsidR="00577BFE">
        <w:t>2.12</w:t>
      </w:r>
      <w:r>
        <w:t>).</w:t>
      </w:r>
    </w:p>
    <w:p w:rsidR="004806DF" w:rsidRDefault="004806DF" w:rsidP="004806DF">
      <w:pPr>
        <w:ind w:left="708"/>
      </w:pPr>
      <w:r>
        <w:rPr>
          <w:noProof/>
          <w:lang w:eastAsia="nl-NL"/>
        </w:rPr>
        <mc:AlternateContent>
          <mc:Choice Requires="wpg">
            <w:drawing>
              <wp:anchor distT="0" distB="0" distL="114300" distR="114300" simplePos="0" relativeHeight="251673600" behindDoc="0" locked="0" layoutInCell="1" allowOverlap="1" wp14:anchorId="78C29CD5" wp14:editId="5D078752">
                <wp:simplePos x="0" y="0"/>
                <wp:positionH relativeFrom="column">
                  <wp:posOffset>500380</wp:posOffset>
                </wp:positionH>
                <wp:positionV relativeFrom="paragraph">
                  <wp:posOffset>142240</wp:posOffset>
                </wp:positionV>
                <wp:extent cx="5200015" cy="1614805"/>
                <wp:effectExtent l="0" t="0" r="635" b="4445"/>
                <wp:wrapTopAndBottom/>
                <wp:docPr id="10" name="Groep 10"/>
                <wp:cNvGraphicFramePr/>
                <a:graphic xmlns:a="http://schemas.openxmlformats.org/drawingml/2006/main">
                  <a:graphicData uri="http://schemas.microsoft.com/office/word/2010/wordprocessingGroup">
                    <wpg:wgp>
                      <wpg:cNvGrpSpPr/>
                      <wpg:grpSpPr>
                        <a:xfrm>
                          <a:off x="0" y="0"/>
                          <a:ext cx="5200015" cy="1614805"/>
                          <a:chOff x="0" y="0"/>
                          <a:chExt cx="5200649" cy="1614805"/>
                        </a:xfrm>
                      </wpg:grpSpPr>
                      <pic:pic xmlns:pic="http://schemas.openxmlformats.org/drawingml/2006/picture">
                        <pic:nvPicPr>
                          <pic:cNvPr id="11" name="Afbeelding 1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781550" cy="1152525"/>
                          </a:xfrm>
                          <a:prstGeom prst="rect">
                            <a:avLst/>
                          </a:prstGeom>
                        </pic:spPr>
                      </pic:pic>
                      <wps:wsp>
                        <wps:cNvPr id="12" name="Tekstvak 12"/>
                        <wps:cNvSpPr txBox="1"/>
                        <wps:spPr>
                          <a:xfrm>
                            <a:off x="0" y="1209675"/>
                            <a:ext cx="5200649" cy="405130"/>
                          </a:xfrm>
                          <a:prstGeom prst="rect">
                            <a:avLst/>
                          </a:prstGeom>
                          <a:solidFill>
                            <a:prstClr val="white"/>
                          </a:solidFill>
                          <a:ln>
                            <a:noFill/>
                          </a:ln>
                          <a:effectLst/>
                        </wps:spPr>
                        <wps:txbx>
                          <w:txbxContent>
                            <w:p w:rsidR="00663271" w:rsidRPr="00345DA0" w:rsidRDefault="00663271" w:rsidP="004806DF">
                              <w:pPr>
                                <w:pStyle w:val="Bijschrift"/>
                                <w:rPr>
                                  <w:b w:val="0"/>
                                  <w:noProof/>
                                  <w:color w:val="auto"/>
                                </w:rPr>
                              </w:pPr>
                              <w:r w:rsidRPr="00577BFE">
                                <w:rPr>
                                  <w:b w:val="0"/>
                                  <w:color w:val="auto"/>
                                </w:rPr>
                                <w:t xml:space="preserve">Figuur </w:t>
                              </w:r>
                              <w:r>
                                <w:rPr>
                                  <w:b w:val="0"/>
                                  <w:color w:val="auto"/>
                                </w:rPr>
                                <w:t xml:space="preserve">2.12 </w:t>
                              </w:r>
                              <w:r w:rsidRPr="00345DA0">
                                <w:rPr>
                                  <w:b w:val="0"/>
                                  <w:color w:val="auto"/>
                                </w:rPr>
                                <w:t xml:space="preserve">De </w:t>
                              </w:r>
                              <w:r>
                                <w:rPr>
                                  <w:b w:val="0"/>
                                  <w:color w:val="auto"/>
                                </w:rPr>
                                <w:t>v</w:t>
                              </w:r>
                              <w:r w:rsidRPr="00345DA0">
                                <w:rPr>
                                  <w:b w:val="0"/>
                                  <w:color w:val="auto"/>
                                </w:rPr>
                                <w:t>aarwegrichting wordt gedefinieerd ten opzichte van de richting van</w:t>
                              </w:r>
                              <w:r>
                                <w:rPr>
                                  <w:b w:val="0"/>
                                  <w:color w:val="auto"/>
                                </w:rPr>
                                <w:t xml:space="preserve"> </w:t>
                              </w:r>
                              <w:r w:rsidRPr="00345DA0">
                                <w:rPr>
                                  <w:b w:val="0"/>
                                  <w:color w:val="auto"/>
                                </w:rPr>
                                <w:t>het Vaarwegvak.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ep 10" o:spid="_x0000_s1065" style="position:absolute;left:0;text-align:left;margin-left:39.4pt;margin-top:11.2pt;width:409.45pt;height:127.15pt;z-index:251673600;mso-width-relative:margin;mso-height-relative:margin" coordsize="52006,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">
                <v:shape id="Afbeelding 11" o:spid="_x0000_s1066" type="#_x0000_t75" style="position:absolute;width:47815;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DknBAAAA2wAAAA8AAABkcnMvZG93bnJldi54bWxET0trwkAQvhf8D8sIvdVNPEhJXUUU0fZS&#10;mlTPQ3ZMgtnZmF3z+PfdguBtPr7nLNeDqUVHrassK4hnEQji3OqKCwW/2f7tHYTzyBpry6RgJAfr&#10;1eRliYm2Pf9Ql/pChBB2CSoovW8SKV1ekkE3sw1x4C62NegDbAupW+xDuKnlPIoW0mDFoaHEhrYl&#10;5df0bhTsDgXO9Zmzr+/tIrtdP08mHmOlXqfD5gOEp8E/xQ/3UYf5Mfz/Eg6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uDknBAAAA2wAAAA8AAAAAAAAAAAAAAAAAnwIA&#10;AGRycy9kb3ducmV2LnhtbFBLBQYAAAAABAAEAPcAAACNAwAAAAA=&#10;">
                  <v:imagedata r:id="rId36" o:title=""/>
                  <v:path arrowok="t"/>
                </v:shape>
                <v:shape id="Tekstvak 12" o:spid="_x0000_s1067" type="#_x0000_t202" style="position:absolute;top:12096;width:52006;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KsMA&#10;AADbAAAADwAAAGRycy9kb3ducmV2LnhtbERPTWsCMRC9C/0PYQq9SM3WipTVKCItWC/i6sXbsBk3&#10;224mS5LV9d+bQsHbPN7nzJe9bcSFfKgdK3gbZSCIS6drrhQcD1+vHyBCRNbYOCYFNwqwXDwN5phr&#10;d+U9XYpYiRTCIUcFJsY2lzKUhiyGkWuJE3d23mJM0FdSe7ymcNvIcZZNpcWaU4PBltaGyt+iswp2&#10;k9PODLvz53Y1efffx249/akKpV6e+9UMRKQ+PsT/7o1O88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KsMAAADbAAAADwAAAAAAAAAAAAAAAACYAgAAZHJzL2Rv&#10;d25yZXYueG1sUEsFBgAAAAAEAAQA9QAAAIgDAAAAAA==&#10;" stroked="f">
                  <v:textbox style="mso-fit-shape-to-text:t" inset="0,0,0,0">
                    <w:txbxContent>
                      <w:p w:rsidR="00663271" w:rsidRPr="00345DA0" w:rsidRDefault="00663271" w:rsidP="004806DF">
                        <w:pPr>
                          <w:pStyle w:val="Bijschrift"/>
                          <w:rPr>
                            <w:b w:val="0"/>
                            <w:noProof/>
                            <w:color w:val="auto"/>
                          </w:rPr>
                        </w:pPr>
                        <w:r w:rsidRPr="00577BFE">
                          <w:rPr>
                            <w:b w:val="0"/>
                            <w:color w:val="auto"/>
                          </w:rPr>
                          <w:t xml:space="preserve">Figuur </w:t>
                        </w:r>
                        <w:r>
                          <w:rPr>
                            <w:b w:val="0"/>
                            <w:color w:val="auto"/>
                          </w:rPr>
                          <w:t xml:space="preserve">2.12 </w:t>
                        </w:r>
                        <w:r w:rsidRPr="00345DA0">
                          <w:rPr>
                            <w:b w:val="0"/>
                            <w:color w:val="auto"/>
                          </w:rPr>
                          <w:t xml:space="preserve">De </w:t>
                        </w:r>
                        <w:r>
                          <w:rPr>
                            <w:b w:val="0"/>
                            <w:color w:val="auto"/>
                          </w:rPr>
                          <w:t>v</w:t>
                        </w:r>
                        <w:r w:rsidRPr="00345DA0">
                          <w:rPr>
                            <w:b w:val="0"/>
                            <w:color w:val="auto"/>
                          </w:rPr>
                          <w:t>aarwegrichting wordt gedefinieerd ten opzichte van de richting van</w:t>
                        </w:r>
                        <w:r>
                          <w:rPr>
                            <w:b w:val="0"/>
                            <w:color w:val="auto"/>
                          </w:rPr>
                          <w:t xml:space="preserve"> </w:t>
                        </w:r>
                        <w:r w:rsidRPr="00345DA0">
                          <w:rPr>
                            <w:b w:val="0"/>
                            <w:color w:val="auto"/>
                          </w:rPr>
                          <w:t>het Vaarwegvak.</w:t>
                        </w:r>
                      </w:p>
                    </w:txbxContent>
                  </v:textbox>
                </v:shape>
                <w10:wrap type="topAndBottom"/>
              </v:group>
            </w:pict>
          </mc:Fallback>
        </mc:AlternateContent>
      </w:r>
    </w:p>
    <w:p w:rsidR="004806DF" w:rsidRDefault="004806DF" w:rsidP="004806DF">
      <w:pPr>
        <w:ind w:left="708"/>
      </w:pPr>
      <w:r>
        <w:rPr>
          <w:i/>
          <w:u w:val="single"/>
        </w:rPr>
        <w:t>Waardebereik:</w:t>
      </w:r>
    </w:p>
    <w:p w:rsidR="004806DF" w:rsidRDefault="004806DF" w:rsidP="004806DF">
      <w:pPr>
        <w:ind w:left="708"/>
      </w:pPr>
    </w:p>
    <w:p w:rsidR="004806DF" w:rsidRDefault="004806DF" w:rsidP="004806DF">
      <w:pPr>
        <w:ind w:left="708"/>
      </w:pPr>
      <w:r>
        <w:t xml:space="preserve">“Heen” </w:t>
      </w:r>
      <w:r>
        <w:tab/>
        <w:t xml:space="preserve">= </w:t>
      </w:r>
      <w:r>
        <w:tab/>
        <w:t>De vaarwegrichting is in de richting van het vaarwegvak.</w:t>
      </w:r>
    </w:p>
    <w:p w:rsidR="004806DF" w:rsidRPr="00345DA0" w:rsidRDefault="004806DF" w:rsidP="004806DF">
      <w:pPr>
        <w:ind w:left="708"/>
      </w:pPr>
      <w:r>
        <w:t xml:space="preserve">“Terug” = </w:t>
      </w:r>
      <w:r>
        <w:tab/>
        <w:t>De vaarwegrichting is in tegengestelde richting van het vaarwegvak.</w:t>
      </w:r>
    </w:p>
    <w:p w:rsidR="004806DF" w:rsidRDefault="004806DF" w:rsidP="004806DF">
      <w:pPr>
        <w:pStyle w:val="Lijstopsomteken"/>
        <w:tabs>
          <w:tab w:val="clear" w:pos="360"/>
        </w:tabs>
        <w:ind w:left="708" w:firstLine="0"/>
      </w:pPr>
    </w:p>
    <w:p w:rsidR="004806DF" w:rsidRDefault="004806DF" w:rsidP="004806DF">
      <w:pPr>
        <w:pStyle w:val="Lijstopsomteken"/>
        <w:tabs>
          <w:tab w:val="clear" w:pos="360"/>
        </w:tabs>
        <w:ind w:left="708" w:firstLine="0"/>
      </w:pPr>
    </w:p>
    <w:p w:rsidR="004806DF" w:rsidRPr="009C4411" w:rsidRDefault="004806DF" w:rsidP="004806DF">
      <w:pPr>
        <w:pStyle w:val="Lijstopsomteken"/>
        <w:tabs>
          <w:tab w:val="clear" w:pos="360"/>
        </w:tabs>
        <w:ind w:left="708" w:firstLine="0"/>
      </w:pPr>
    </w:p>
    <w:p w:rsidR="004806DF" w:rsidRDefault="004806DF">
      <w:pPr>
        <w:rPr>
          <w:rFonts w:ascii="Verdana" w:eastAsiaTheme="majorEastAsia" w:hAnsi="Verdana" w:cstheme="majorBidi"/>
          <w:bCs/>
          <w:sz w:val="24"/>
          <w:szCs w:val="28"/>
        </w:rPr>
      </w:pPr>
      <w:r>
        <w:rPr>
          <w:rFonts w:ascii="Verdana" w:eastAsiaTheme="majorEastAsia" w:hAnsi="Verdana" w:cstheme="majorBidi"/>
          <w:bCs/>
          <w:sz w:val="24"/>
          <w:szCs w:val="28"/>
        </w:rPr>
        <w:br w:type="page"/>
      </w:r>
    </w:p>
    <w:p w:rsidR="004806DF" w:rsidRPr="00D121D9" w:rsidRDefault="004806DF" w:rsidP="000D328C">
      <w:pPr>
        <w:pStyle w:val="Kop1"/>
        <w:numPr>
          <w:ilvl w:val="0"/>
          <w:numId w:val="23"/>
        </w:numPr>
      </w:pPr>
      <w:bookmarkStart w:id="7" w:name="_Toc460582350"/>
      <w:r w:rsidRPr="00D121D9">
        <w:lastRenderedPageBreak/>
        <w:t>Vaarroute</w:t>
      </w:r>
      <w:bookmarkEnd w:id="7"/>
    </w:p>
    <w:p w:rsidR="004806DF" w:rsidRDefault="004806DF" w:rsidP="004806DF"/>
    <w:p w:rsidR="004806DF" w:rsidRDefault="004806DF" w:rsidP="004806DF">
      <w:pPr>
        <w:rPr>
          <w:i/>
          <w:u w:val="single"/>
        </w:rPr>
      </w:pPr>
      <w:r>
        <w:rPr>
          <w:i/>
          <w:u w:val="single"/>
        </w:rPr>
        <w:t>Definitie:</w:t>
      </w:r>
    </w:p>
    <w:p w:rsidR="004806DF" w:rsidRDefault="004806DF" w:rsidP="004806DF"/>
    <w:p w:rsidR="004806DF" w:rsidRDefault="004806DF" w:rsidP="004806DF">
      <w:r>
        <w:t>Een verzameling van één of meer vaarwegen die onder één en dezelfde code bekend zijn.</w:t>
      </w:r>
    </w:p>
    <w:p w:rsidR="004806DF" w:rsidRDefault="004806DF" w:rsidP="004806DF"/>
    <w:p w:rsidR="004806DF" w:rsidRDefault="004806DF" w:rsidP="004806DF">
      <w:pPr>
        <w:rPr>
          <w:i/>
          <w:u w:val="single"/>
        </w:rPr>
      </w:pPr>
      <w:r w:rsidRPr="000D0392">
        <w:rPr>
          <w:i/>
          <w:u w:val="single"/>
        </w:rPr>
        <w:t>Algemeen</w:t>
      </w:r>
      <w:r>
        <w:rPr>
          <w:i/>
          <w:u w:val="single"/>
        </w:rPr>
        <w:t>:</w:t>
      </w:r>
    </w:p>
    <w:p w:rsidR="004806DF" w:rsidRPr="000D0392" w:rsidRDefault="004806DF" w:rsidP="004806DF">
      <w:pPr>
        <w:rPr>
          <w:i/>
          <w:u w:val="single"/>
        </w:rPr>
      </w:pPr>
    </w:p>
    <w:p w:rsidR="004806DF" w:rsidRDefault="004806DF" w:rsidP="004806DF">
      <w:r>
        <w:t xml:space="preserve">De vaarroutes vormen een </w:t>
      </w:r>
      <w:proofErr w:type="spellStart"/>
      <w:r>
        <w:t>informatietechnische</w:t>
      </w:r>
      <w:proofErr w:type="spellEnd"/>
      <w:r>
        <w:t xml:space="preserve"> indeling van de oppervlaktewateren van Nederland. Het zijn routes die gebruikt worden voor het vastleggen van vaarwegkenmerken, zoals opgenomen in het informatiesysteem </w:t>
      </w:r>
      <w:proofErr w:type="spellStart"/>
      <w:r>
        <w:t>ViN</w:t>
      </w:r>
      <w:proofErr w:type="spellEnd"/>
      <w:r>
        <w:t xml:space="preserve"> (Vaarwegkenmerken in Nederland).</w:t>
      </w:r>
    </w:p>
    <w:p w:rsidR="004806DF" w:rsidRDefault="004806DF" w:rsidP="004806DF"/>
    <w:p w:rsidR="004806DF" w:rsidRDefault="004806DF" w:rsidP="004806DF">
      <w:r>
        <w:t>Een vaarroute kan een rivier, een kanaal of deel van een zeearm zijn, maar ook een route in een meer of zee of een route in een haven.</w:t>
      </w:r>
    </w:p>
    <w:p w:rsidR="004806DF" w:rsidRDefault="004806DF" w:rsidP="004806DF"/>
    <w:p w:rsidR="004806DF" w:rsidRDefault="004806DF" w:rsidP="004806DF">
      <w:pPr>
        <w:rPr>
          <w:i/>
        </w:rPr>
      </w:pPr>
      <w:r w:rsidRPr="000D0392">
        <w:rPr>
          <w:i/>
        </w:rPr>
        <w:t>Vaarroutes in het doorgaande vaarwegennet</w:t>
      </w:r>
    </w:p>
    <w:p w:rsidR="004806DF" w:rsidRDefault="00577BFE" w:rsidP="004806DF">
      <w:r>
        <w:t>Figuur 3.1</w:t>
      </w:r>
      <w:r w:rsidR="004806DF">
        <w:t xml:space="preserve"> laat een voorbeeld zien van twee vaarroutes in het doorgaande vaarwegennet. Met het doorgaande vaarwegennet wordt bedoeld het netwerk van vaarwegen voor het doorgaande scheepverkeer. Het doorgaande vaarwegennet bestaat uit rivieren, kanalen, meren, zeeën, zeearmen, etc. De havens vallen hier niet onder.</w:t>
      </w:r>
    </w:p>
    <w:p w:rsidR="004806DF" w:rsidRDefault="004806DF" w:rsidP="004806DF"/>
    <w:p w:rsidR="004806DF" w:rsidRDefault="004806DF" w:rsidP="004806DF">
      <w:r>
        <w:t>Vaarroute 101 (met de omschrijving “Boven-Rijn, Waal, Boven-Merwede, Beneden-Merwede en Noord”), die bestaat uit de Vaarwegen ”Boven-Rijn”, “</w:t>
      </w:r>
      <w:proofErr w:type="spellStart"/>
      <w:r>
        <w:t>Bijlandschkanaal</w:t>
      </w:r>
      <w:proofErr w:type="spellEnd"/>
      <w:r>
        <w:t>”, “Waal”, “Boven- Merwede”, “Beneden-Merwede” en “Noord”;</w:t>
      </w:r>
    </w:p>
    <w:p w:rsidR="004806DF" w:rsidRDefault="004806DF" w:rsidP="004806DF">
      <w:r>
        <w:rPr>
          <w:noProof/>
          <w:lang w:eastAsia="nl-NL"/>
        </w:rPr>
        <mc:AlternateContent>
          <mc:Choice Requires="wpg">
            <w:drawing>
              <wp:anchor distT="0" distB="0" distL="114300" distR="114300" simplePos="0" relativeHeight="251675648" behindDoc="0" locked="0" layoutInCell="1" allowOverlap="1" wp14:anchorId="04DF3D05" wp14:editId="03348F55">
                <wp:simplePos x="0" y="0"/>
                <wp:positionH relativeFrom="column">
                  <wp:posOffset>-3175</wp:posOffset>
                </wp:positionH>
                <wp:positionV relativeFrom="paragraph">
                  <wp:posOffset>395605</wp:posOffset>
                </wp:positionV>
                <wp:extent cx="4753610" cy="2156460"/>
                <wp:effectExtent l="0" t="0" r="8890" b="0"/>
                <wp:wrapTopAndBottom/>
                <wp:docPr id="380" name="Groep 380"/>
                <wp:cNvGraphicFramePr/>
                <a:graphic xmlns:a="http://schemas.openxmlformats.org/drawingml/2006/main">
                  <a:graphicData uri="http://schemas.microsoft.com/office/word/2010/wordprocessingGroup">
                    <wpg:wgp>
                      <wpg:cNvGrpSpPr/>
                      <wpg:grpSpPr>
                        <a:xfrm>
                          <a:off x="0" y="0"/>
                          <a:ext cx="4753610" cy="2156460"/>
                          <a:chOff x="0" y="0"/>
                          <a:chExt cx="4753610" cy="2156604"/>
                        </a:xfrm>
                      </wpg:grpSpPr>
                      <pic:pic xmlns:pic="http://schemas.openxmlformats.org/drawingml/2006/picture">
                        <pic:nvPicPr>
                          <pic:cNvPr id="381" name="Afbeelding 38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752975" cy="1914525"/>
                          </a:xfrm>
                          <a:prstGeom prst="rect">
                            <a:avLst/>
                          </a:prstGeom>
                        </pic:spPr>
                      </pic:pic>
                      <wps:wsp>
                        <wps:cNvPr id="382" name="Tekstvak 382"/>
                        <wps:cNvSpPr txBox="1"/>
                        <wps:spPr>
                          <a:xfrm>
                            <a:off x="0" y="1971675"/>
                            <a:ext cx="4753610" cy="184929"/>
                          </a:xfrm>
                          <a:prstGeom prst="rect">
                            <a:avLst/>
                          </a:prstGeom>
                          <a:solidFill>
                            <a:prstClr val="white"/>
                          </a:solidFill>
                          <a:ln>
                            <a:noFill/>
                          </a:ln>
                          <a:effectLst/>
                        </wps:spPr>
                        <wps:txbx>
                          <w:txbxContent>
                            <w:p w:rsidR="00663271" w:rsidRPr="000D0392" w:rsidRDefault="00663271" w:rsidP="004806DF">
                              <w:pPr>
                                <w:pStyle w:val="Bijschrift"/>
                                <w:rPr>
                                  <w:b w:val="0"/>
                                  <w:noProof/>
                                  <w:color w:val="auto"/>
                                </w:rPr>
                              </w:pPr>
                              <w:r w:rsidRPr="00577BFE">
                                <w:rPr>
                                  <w:b w:val="0"/>
                                  <w:color w:val="auto"/>
                                </w:rPr>
                                <w:t xml:space="preserve">Figuur </w:t>
                              </w:r>
                              <w:r>
                                <w:rPr>
                                  <w:b w:val="0"/>
                                  <w:color w:val="auto"/>
                                </w:rPr>
                                <w:t xml:space="preserve">3.1 </w:t>
                              </w:r>
                              <w:r w:rsidRPr="000D0392">
                                <w:rPr>
                                  <w:b w:val="0"/>
                                  <w:color w:val="auto"/>
                                </w:rPr>
                                <w:t>De Vaarroutes 101 en 103.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ep 380" o:spid="_x0000_s1068" style="position:absolute;margin-left:-.25pt;margin-top:31.15pt;width:374.3pt;height:169.8pt;z-index:251675648;mso-height-relative:margin" coordsize="47536,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">
                <v:shape id="Afbeelding 381" o:spid="_x0000_s1069" type="#_x0000_t75" style="position:absolute;width:47529;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2R3GAAAA3AAAAA8AAABkcnMvZG93bnJldi54bWxEj9FqAjEURN8L/kO4BV+kZq202K1RRFjU&#10;h0K1/YDbzXWzdHOzJOm6+vVGEPo4zMwZZr7sbSM68qF2rGAyzkAQl07XXCn4/iqeZiBCRNbYOCYF&#10;ZwqwXAwe5phrd+I9dYdYiQThkKMCE2ObSxlKQxbD2LXEyTs6bzEm6SupPZ4S3DbyOctepcWa04LB&#10;ltaGyt/Dn1Xw5rvdC12Kgo8/G/Ox/6ynI71WavjYr95BROrjf/je3moF09kE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rZHcYAAADcAAAADwAAAAAAAAAAAAAA&#10;AACfAgAAZHJzL2Rvd25yZXYueG1sUEsFBgAAAAAEAAQA9wAAAJIDAAAAAA==&#10;">
                  <v:imagedata r:id="rId38" o:title=""/>
                  <v:path arrowok="t"/>
                </v:shape>
                <v:shape id="Tekstvak 382" o:spid="_x0000_s1070" type="#_x0000_t202" style="position:absolute;top:19716;width:47536;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gXMQA&#10;AADcAAAADwAAAGRycy9kb3ducmV2LnhtbESPzYvCMBTE7wv+D+EJe1k0tYJINYpfC3twD37g+dE8&#10;22LzUpJo63+/EYQ9DjPzG2a+7EwtHuR8ZVnBaJiAIM6trrhQcD59D6YgfEDWWFsmBU/ysFz0PuaY&#10;advygR7HUIgIYZ+hgjKEJpPS5yUZ9EPbEEfvap3BEKUrpHbYRripZZokE2mw4rhQYkObkvLb8W4U&#10;TLbu3h5487U97/b42xTpZf28KPXZ71YzEIG68B9+t3+0gvE0h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4FzEAAAA3AAAAA8AAAAAAAAAAAAAAAAAmAIAAGRycy9k&#10;b3ducmV2LnhtbFBLBQYAAAAABAAEAPUAAACJAwAAAAA=&#10;" stroked="f">
                  <v:textbox inset="0,0,0,0">
                    <w:txbxContent>
                      <w:p w:rsidR="00663271" w:rsidRPr="000D0392" w:rsidRDefault="00663271" w:rsidP="004806DF">
                        <w:pPr>
                          <w:pStyle w:val="Bijschrift"/>
                          <w:rPr>
                            <w:b w:val="0"/>
                            <w:noProof/>
                            <w:color w:val="auto"/>
                          </w:rPr>
                        </w:pPr>
                        <w:r w:rsidRPr="00577BFE">
                          <w:rPr>
                            <w:b w:val="0"/>
                            <w:color w:val="auto"/>
                          </w:rPr>
                          <w:t xml:space="preserve">Figuur </w:t>
                        </w:r>
                        <w:r>
                          <w:rPr>
                            <w:b w:val="0"/>
                            <w:color w:val="auto"/>
                          </w:rPr>
                          <w:t xml:space="preserve">3.1 </w:t>
                        </w:r>
                        <w:r w:rsidRPr="000D0392">
                          <w:rPr>
                            <w:b w:val="0"/>
                            <w:color w:val="auto"/>
                          </w:rPr>
                          <w:t>De Vaarroutes 101 en 103.</w:t>
                        </w:r>
                      </w:p>
                    </w:txbxContent>
                  </v:textbox>
                </v:shape>
                <w10:wrap type="topAndBottom"/>
              </v:group>
            </w:pict>
          </mc:Fallback>
        </mc:AlternateContent>
      </w:r>
      <w:r>
        <w:t>Vaarroute 103 (met de omschrijving ”</w:t>
      </w:r>
      <w:proofErr w:type="spellStart"/>
      <w:r>
        <w:t>Pannerdensch</w:t>
      </w:r>
      <w:proofErr w:type="spellEnd"/>
      <w:r>
        <w:t xml:space="preserve"> Kanaal, Neder-Rijn, Lek”), die bestaat uit de Vaarwegen “</w:t>
      </w:r>
      <w:proofErr w:type="spellStart"/>
      <w:r>
        <w:t>Pannerdensch</w:t>
      </w:r>
      <w:proofErr w:type="spellEnd"/>
      <w:r>
        <w:t xml:space="preserve"> Kanaal”, “Neder-Rijn” en “Lek”.</w:t>
      </w:r>
    </w:p>
    <w:p w:rsidR="00577BFE" w:rsidRDefault="00577BFE" w:rsidP="004806DF"/>
    <w:p w:rsidR="004806DF" w:rsidRDefault="004806DF" w:rsidP="004806DF">
      <w:r>
        <w:t>Een ander voorbeeld van een Vaarroute in het doorgaande vaarwegennet is Vaarroute 25 met de omschrijving ”Vaarroute van Franeker naar Berlikum”. Deze bestaat uit de volgende Vaarwegen: ”Oude Trekvaart te Franeker”, “Oosterstadsgracht”, “</w:t>
      </w:r>
      <w:proofErr w:type="spellStart"/>
      <w:r>
        <w:t>Dongjumervaart</w:t>
      </w:r>
      <w:proofErr w:type="spellEnd"/>
      <w:r>
        <w:t>”, “Ried” en “Berlikumwijd of Wijd”.</w:t>
      </w:r>
    </w:p>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p w:rsidR="004806DF" w:rsidRDefault="004806DF" w:rsidP="004806DF">
      <w:r w:rsidRPr="00923309">
        <w:lastRenderedPageBreak/>
        <w:t xml:space="preserve">Figuur </w:t>
      </w:r>
      <w:r w:rsidR="00923309">
        <w:t xml:space="preserve">3.2 </w:t>
      </w:r>
      <w:r>
        <w:t>laat een voorbeeld zien van twee Vaarroutes, gevormd door geulen binnen het vaarwater “Westerschelde”. Vaarroute 131 (“Westerschelde”) bestaat uit de vaarwegvakken van de dikgedrukte vaarwegen. De kortere Vaarroute 131d (“</w:t>
      </w:r>
      <w:proofErr w:type="spellStart"/>
      <w:r>
        <w:t>Everingen</w:t>
      </w:r>
      <w:proofErr w:type="spellEnd"/>
      <w:r>
        <w:t>”) wordt gevormd door de twee vaarwegen, die in deze figuur gestippeld zijn weergegeven (en die elk bestaan uit één vaarwegvak).</w:t>
      </w:r>
    </w:p>
    <w:p w:rsidR="004806DF" w:rsidRDefault="004806DF" w:rsidP="004806DF">
      <w:r>
        <w:rPr>
          <w:noProof/>
          <w:lang w:eastAsia="nl-NL"/>
        </w:rPr>
        <mc:AlternateContent>
          <mc:Choice Requires="wpg">
            <w:drawing>
              <wp:anchor distT="0" distB="0" distL="114300" distR="114300" simplePos="0" relativeHeight="251676672" behindDoc="0" locked="0" layoutInCell="1" allowOverlap="1" wp14:anchorId="126B714B" wp14:editId="3EE613AE">
                <wp:simplePos x="0" y="0"/>
                <wp:positionH relativeFrom="column">
                  <wp:posOffset>62230</wp:posOffset>
                </wp:positionH>
                <wp:positionV relativeFrom="paragraph">
                  <wp:posOffset>198755</wp:posOffset>
                </wp:positionV>
                <wp:extent cx="6153150" cy="2067560"/>
                <wp:effectExtent l="0" t="0" r="0" b="8890"/>
                <wp:wrapTopAndBottom/>
                <wp:docPr id="383" name="Groep 383"/>
                <wp:cNvGraphicFramePr/>
                <a:graphic xmlns:a="http://schemas.openxmlformats.org/drawingml/2006/main">
                  <a:graphicData uri="http://schemas.microsoft.com/office/word/2010/wordprocessingGroup">
                    <wpg:wgp>
                      <wpg:cNvGrpSpPr/>
                      <wpg:grpSpPr>
                        <a:xfrm>
                          <a:off x="0" y="0"/>
                          <a:ext cx="6153150" cy="2067560"/>
                          <a:chOff x="0" y="0"/>
                          <a:chExt cx="6153150" cy="2067560"/>
                        </a:xfrm>
                      </wpg:grpSpPr>
                      <pic:pic xmlns:pic="http://schemas.openxmlformats.org/drawingml/2006/picture">
                        <pic:nvPicPr>
                          <pic:cNvPr id="384" name="Afbeelding 38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257675" cy="1466850"/>
                          </a:xfrm>
                          <a:prstGeom prst="rect">
                            <a:avLst/>
                          </a:prstGeom>
                        </pic:spPr>
                      </pic:pic>
                      <wps:wsp>
                        <wps:cNvPr id="385" name="Tekstvak 385"/>
                        <wps:cNvSpPr txBox="1"/>
                        <wps:spPr>
                          <a:xfrm>
                            <a:off x="0" y="1524000"/>
                            <a:ext cx="6153150" cy="543560"/>
                          </a:xfrm>
                          <a:prstGeom prst="rect">
                            <a:avLst/>
                          </a:prstGeom>
                          <a:solidFill>
                            <a:prstClr val="white"/>
                          </a:solidFill>
                          <a:ln>
                            <a:noFill/>
                          </a:ln>
                          <a:effectLst/>
                        </wps:spPr>
                        <wps:txbx>
                          <w:txbxContent>
                            <w:p w:rsidR="00663271" w:rsidRPr="000D0392" w:rsidRDefault="00663271" w:rsidP="004806DF">
                              <w:pPr>
                                <w:pStyle w:val="Bijschrift"/>
                                <w:rPr>
                                  <w:b w:val="0"/>
                                  <w:noProof/>
                                  <w:color w:val="auto"/>
                                </w:rPr>
                              </w:pPr>
                              <w:r w:rsidRPr="00923309">
                                <w:rPr>
                                  <w:b w:val="0"/>
                                  <w:color w:val="auto"/>
                                </w:rPr>
                                <w:t xml:space="preserve">Figuur </w:t>
                              </w:r>
                              <w:r>
                                <w:rPr>
                                  <w:b w:val="0"/>
                                  <w:color w:val="auto"/>
                                </w:rPr>
                                <w:t xml:space="preserve">3.2 </w:t>
                              </w:r>
                              <w:r w:rsidRPr="000D0392">
                                <w:rPr>
                                  <w:b w:val="0"/>
                                  <w:color w:val="auto"/>
                                </w:rPr>
                                <w:t xml:space="preserve">De dikgedrukte </w:t>
                              </w:r>
                              <w:r>
                                <w:rPr>
                                  <w:b w:val="0"/>
                                  <w:color w:val="auto"/>
                                </w:rPr>
                                <w:t>v</w:t>
                              </w:r>
                              <w:r w:rsidRPr="000D0392">
                                <w:rPr>
                                  <w:b w:val="0"/>
                                  <w:color w:val="auto"/>
                                </w:rPr>
                                <w:t xml:space="preserve">aarwegen van het </w:t>
                              </w:r>
                              <w:r>
                                <w:rPr>
                                  <w:b w:val="0"/>
                                  <w:color w:val="auto"/>
                                </w:rPr>
                                <w:t>v</w:t>
                              </w:r>
                              <w:r w:rsidRPr="000D0392">
                                <w:rPr>
                                  <w:b w:val="0"/>
                                  <w:color w:val="auto"/>
                                </w:rPr>
                                <w:t>aarwater “Westerschelde” vormen samen de</w:t>
                              </w:r>
                              <w:r>
                                <w:rPr>
                                  <w:b w:val="0"/>
                                  <w:color w:val="auto"/>
                                </w:rPr>
                                <w:t xml:space="preserve"> v</w:t>
                              </w:r>
                              <w:r w:rsidRPr="000D0392">
                                <w:rPr>
                                  <w:b w:val="0"/>
                                  <w:color w:val="auto"/>
                                </w:rPr>
                                <w:t>aarroute 131 (“Westerschelde”). De Vaarroute 131d (“</w:t>
                              </w:r>
                              <w:proofErr w:type="spellStart"/>
                              <w:r w:rsidRPr="000D0392">
                                <w:rPr>
                                  <w:b w:val="0"/>
                                  <w:color w:val="auto"/>
                                </w:rPr>
                                <w:t>Everingen</w:t>
                              </w:r>
                              <w:proofErr w:type="spellEnd"/>
                              <w:r w:rsidRPr="000D0392">
                                <w:rPr>
                                  <w:b w:val="0"/>
                                  <w:color w:val="auto"/>
                                </w:rPr>
                                <w:t>”) bestaat uit de twee gestippelde</w:t>
                              </w:r>
                              <w:r>
                                <w:rPr>
                                  <w:b w:val="0"/>
                                  <w:color w:val="auto"/>
                                </w:rPr>
                                <w:t xml:space="preserve"> v</w:t>
                              </w:r>
                              <w:r w:rsidRPr="000D0392">
                                <w:rPr>
                                  <w:b w:val="0"/>
                                  <w:color w:val="auto"/>
                                </w:rPr>
                                <w:t xml:space="preserve">aarwegen van het </w:t>
                              </w:r>
                              <w:r>
                                <w:rPr>
                                  <w:b w:val="0"/>
                                  <w:color w:val="auto"/>
                                </w:rPr>
                                <w:t>v</w:t>
                              </w:r>
                              <w:r w:rsidRPr="000D0392">
                                <w:rPr>
                                  <w:b w:val="0"/>
                                  <w:color w:val="auto"/>
                                </w:rPr>
                                <w:t>aarwater “Westerschelde”.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ep 383" o:spid="_x0000_s1071" style="position:absolute;margin-left:4.9pt;margin-top:15.65pt;width:484.5pt;height:162.8pt;z-index:251676672" coordsize="61531,2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">
                <v:shape id="Afbeelding 384" o:spid="_x0000_s1072" type="#_x0000_t75" style="position:absolute;width:42576;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AvfFAAAA3AAAAA8AAABkcnMvZG93bnJldi54bWxEj0FrwkAUhO+C/2F5Qi+im7ahhOgqpbRF&#10;4snUQ47P7DMbzL4N2a2m/75bKHgcZuYbZr0dbSeuNPjWsYLHZQKCuHa65UbB8etjkYHwAVlj55gU&#10;/JCH7WY6WWOu3Y0PdC1DIyKEfY4KTAh9LqWvDVn0S9cTR+/sBoshyqGResBbhNtOPiXJi7TYclww&#10;2NObofpSflsF525Xv1ef1fzkUZ/SvSnGJhRKPczG1xWIQGO4h//bO63gOUvh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wL3xQAAANwAAAAPAAAAAAAAAAAAAAAA&#10;AJ8CAABkcnMvZG93bnJldi54bWxQSwUGAAAAAAQABAD3AAAAkQMAAAAA&#10;">
                  <v:imagedata r:id="rId40" o:title=""/>
                  <v:path arrowok="t"/>
                </v:shape>
                <v:shape id="Tekstvak 385" o:spid="_x0000_s1073" type="#_x0000_t202" style="position:absolute;top:15240;width:61531;height: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nVcYA&#10;AADcAAAADwAAAGRycy9kb3ducmV2LnhtbESPQWsCMRSE7wX/Q3iCl6LZqhXZGkWkhbYX6eqlt8fm&#10;udl287IkWV3/vSkUPA4z8w2z2vS2EWfyoXas4GmSgSAuna65UnA8vI2XIEJE1tg4JgVXCrBZDx5W&#10;mGt34S86F7ESCcIhRwUmxjaXMpSGLIaJa4mTd3LeYkzSV1J7vCS4beQ0yxbSYs1pwWBLO0Plb9FZ&#10;Bfv59948dqfXz+185j+O3W7xUxVKjYb99gVEpD7ew//td61gtnyGvzPp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nVcYAAADcAAAADwAAAAAAAAAAAAAAAACYAgAAZHJz&#10;L2Rvd25yZXYueG1sUEsFBgAAAAAEAAQA9QAAAIsDAAAAAA==&#10;" stroked="f">
                  <v:textbox style="mso-fit-shape-to-text:t" inset="0,0,0,0">
                    <w:txbxContent>
                      <w:p w:rsidR="00663271" w:rsidRPr="000D0392" w:rsidRDefault="00663271" w:rsidP="004806DF">
                        <w:pPr>
                          <w:pStyle w:val="Bijschrift"/>
                          <w:rPr>
                            <w:b w:val="0"/>
                            <w:noProof/>
                            <w:color w:val="auto"/>
                          </w:rPr>
                        </w:pPr>
                        <w:r w:rsidRPr="00923309">
                          <w:rPr>
                            <w:b w:val="0"/>
                            <w:color w:val="auto"/>
                          </w:rPr>
                          <w:t xml:space="preserve">Figuur </w:t>
                        </w:r>
                        <w:r>
                          <w:rPr>
                            <w:b w:val="0"/>
                            <w:color w:val="auto"/>
                          </w:rPr>
                          <w:t xml:space="preserve">3.2 </w:t>
                        </w:r>
                        <w:r w:rsidRPr="000D0392">
                          <w:rPr>
                            <w:b w:val="0"/>
                            <w:color w:val="auto"/>
                          </w:rPr>
                          <w:t xml:space="preserve">De dikgedrukte </w:t>
                        </w:r>
                        <w:r>
                          <w:rPr>
                            <w:b w:val="0"/>
                            <w:color w:val="auto"/>
                          </w:rPr>
                          <w:t>v</w:t>
                        </w:r>
                        <w:r w:rsidRPr="000D0392">
                          <w:rPr>
                            <w:b w:val="0"/>
                            <w:color w:val="auto"/>
                          </w:rPr>
                          <w:t xml:space="preserve">aarwegen van het </w:t>
                        </w:r>
                        <w:r>
                          <w:rPr>
                            <w:b w:val="0"/>
                            <w:color w:val="auto"/>
                          </w:rPr>
                          <w:t>v</w:t>
                        </w:r>
                        <w:r w:rsidRPr="000D0392">
                          <w:rPr>
                            <w:b w:val="0"/>
                            <w:color w:val="auto"/>
                          </w:rPr>
                          <w:t>aarwater “Westerschelde” vormen samen de</w:t>
                        </w:r>
                        <w:r>
                          <w:rPr>
                            <w:b w:val="0"/>
                            <w:color w:val="auto"/>
                          </w:rPr>
                          <w:t xml:space="preserve"> v</w:t>
                        </w:r>
                        <w:r w:rsidRPr="000D0392">
                          <w:rPr>
                            <w:b w:val="0"/>
                            <w:color w:val="auto"/>
                          </w:rPr>
                          <w:t>aarroute 131 (“Westerschelde”). De Vaarroute 131d (“</w:t>
                        </w:r>
                        <w:proofErr w:type="spellStart"/>
                        <w:r w:rsidRPr="000D0392">
                          <w:rPr>
                            <w:b w:val="0"/>
                            <w:color w:val="auto"/>
                          </w:rPr>
                          <w:t>Everingen</w:t>
                        </w:r>
                        <w:proofErr w:type="spellEnd"/>
                        <w:r w:rsidRPr="000D0392">
                          <w:rPr>
                            <w:b w:val="0"/>
                            <w:color w:val="auto"/>
                          </w:rPr>
                          <w:t>”) bestaat uit de twee gestippelde</w:t>
                        </w:r>
                        <w:r>
                          <w:rPr>
                            <w:b w:val="0"/>
                            <w:color w:val="auto"/>
                          </w:rPr>
                          <w:t xml:space="preserve"> v</w:t>
                        </w:r>
                        <w:r w:rsidRPr="000D0392">
                          <w:rPr>
                            <w:b w:val="0"/>
                            <w:color w:val="auto"/>
                          </w:rPr>
                          <w:t xml:space="preserve">aarwegen van het </w:t>
                        </w:r>
                        <w:r>
                          <w:rPr>
                            <w:b w:val="0"/>
                            <w:color w:val="auto"/>
                          </w:rPr>
                          <w:t>v</w:t>
                        </w:r>
                        <w:r w:rsidRPr="000D0392">
                          <w:rPr>
                            <w:b w:val="0"/>
                            <w:color w:val="auto"/>
                          </w:rPr>
                          <w:t>aarwater “Westerschelde”.</w:t>
                        </w:r>
                      </w:p>
                    </w:txbxContent>
                  </v:textbox>
                </v:shape>
                <w10:wrap type="topAndBottom"/>
              </v:group>
            </w:pict>
          </mc:Fallback>
        </mc:AlternateContent>
      </w:r>
    </w:p>
    <w:p w:rsidR="004806DF" w:rsidRPr="000D0392" w:rsidRDefault="004806DF" w:rsidP="004806DF">
      <w:r>
        <w:rPr>
          <w:noProof/>
          <w:lang w:eastAsia="nl-NL"/>
        </w:rPr>
        <mc:AlternateContent>
          <mc:Choice Requires="wpg">
            <w:drawing>
              <wp:anchor distT="0" distB="0" distL="114300" distR="114300" simplePos="0" relativeHeight="251677696" behindDoc="0" locked="0" layoutInCell="1" allowOverlap="1" wp14:anchorId="1B8DC4FE" wp14:editId="28CB0264">
                <wp:simplePos x="0" y="0"/>
                <wp:positionH relativeFrom="column">
                  <wp:posOffset>-4445</wp:posOffset>
                </wp:positionH>
                <wp:positionV relativeFrom="paragraph">
                  <wp:posOffset>2828925</wp:posOffset>
                </wp:positionV>
                <wp:extent cx="6029325" cy="1695450"/>
                <wp:effectExtent l="0" t="0" r="9525" b="0"/>
                <wp:wrapTopAndBottom/>
                <wp:docPr id="386" name="Groep 386"/>
                <wp:cNvGraphicFramePr/>
                <a:graphic xmlns:a="http://schemas.openxmlformats.org/drawingml/2006/main">
                  <a:graphicData uri="http://schemas.microsoft.com/office/word/2010/wordprocessingGroup">
                    <wpg:wgp>
                      <wpg:cNvGrpSpPr/>
                      <wpg:grpSpPr>
                        <a:xfrm>
                          <a:off x="0" y="0"/>
                          <a:ext cx="6029325" cy="1695450"/>
                          <a:chOff x="0" y="0"/>
                          <a:chExt cx="6029325" cy="1695450"/>
                        </a:xfrm>
                      </wpg:grpSpPr>
                      <pic:pic xmlns:pic="http://schemas.openxmlformats.org/drawingml/2006/picture">
                        <pic:nvPicPr>
                          <pic:cNvPr id="387" name="Afbeelding 38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857625" cy="1628775"/>
                          </a:xfrm>
                          <a:prstGeom prst="rect">
                            <a:avLst/>
                          </a:prstGeom>
                        </pic:spPr>
                      </pic:pic>
                      <wps:wsp>
                        <wps:cNvPr id="388" name="Tekstvak 388"/>
                        <wps:cNvSpPr txBox="1"/>
                        <wps:spPr>
                          <a:xfrm>
                            <a:off x="0" y="1429385"/>
                            <a:ext cx="6029325" cy="266065"/>
                          </a:xfrm>
                          <a:prstGeom prst="rect">
                            <a:avLst/>
                          </a:prstGeom>
                          <a:solidFill>
                            <a:prstClr val="white"/>
                          </a:solidFill>
                          <a:ln>
                            <a:noFill/>
                          </a:ln>
                          <a:effectLst/>
                        </wps:spPr>
                        <wps:txbx>
                          <w:txbxContent>
                            <w:p w:rsidR="00663271" w:rsidRPr="00512538" w:rsidRDefault="00663271" w:rsidP="004806DF">
                              <w:pPr>
                                <w:pStyle w:val="Bijschrift"/>
                                <w:rPr>
                                  <w:b w:val="0"/>
                                  <w:noProof/>
                                  <w:color w:val="auto"/>
                                </w:rPr>
                              </w:pPr>
                              <w:r w:rsidRPr="00923309">
                                <w:rPr>
                                  <w:b w:val="0"/>
                                  <w:color w:val="auto"/>
                                </w:rPr>
                                <w:t xml:space="preserve">Figuur </w:t>
                              </w:r>
                              <w:r>
                                <w:rPr>
                                  <w:b w:val="0"/>
                                  <w:color w:val="auto"/>
                                </w:rPr>
                                <w:t xml:space="preserve">3.3 </w:t>
                              </w:r>
                              <w:r w:rsidRPr="00512538">
                                <w:rPr>
                                  <w:b w:val="0"/>
                                  <w:color w:val="auto"/>
                                </w:rPr>
                                <w:t xml:space="preserve">Er zijn </w:t>
                              </w:r>
                              <w:r>
                                <w:rPr>
                                  <w:b w:val="0"/>
                                  <w:color w:val="auto"/>
                                </w:rPr>
                                <w:t>v</w:t>
                              </w:r>
                              <w:r w:rsidRPr="00512538">
                                <w:rPr>
                                  <w:b w:val="0"/>
                                  <w:color w:val="auto"/>
                                </w:rPr>
                                <w:t xml:space="preserve">aarwegvakken die bij hetzelfde </w:t>
                              </w:r>
                              <w:r>
                                <w:rPr>
                                  <w:b w:val="0"/>
                                  <w:color w:val="auto"/>
                                </w:rPr>
                                <w:t>v</w:t>
                              </w:r>
                              <w:r w:rsidRPr="00512538">
                                <w:rPr>
                                  <w:b w:val="0"/>
                                  <w:color w:val="auto"/>
                                </w:rPr>
                                <w:t>aarwater</w:t>
                              </w:r>
                              <w:r>
                                <w:rPr>
                                  <w:b w:val="0"/>
                                  <w:color w:val="auto"/>
                                </w:rPr>
                                <w:t xml:space="preserve">  b</w:t>
                              </w:r>
                              <w:r w:rsidRPr="00512538">
                                <w:rPr>
                                  <w:b w:val="0"/>
                                  <w:color w:val="auto"/>
                                </w:rPr>
                                <w:t xml:space="preserve">ehoren, maar tot een andere </w:t>
                              </w:r>
                              <w:r>
                                <w:rPr>
                                  <w:b w:val="0"/>
                                  <w:color w:val="auto"/>
                                </w:rPr>
                                <w:t>v</w:t>
                              </w:r>
                              <w:r w:rsidRPr="00512538">
                                <w:rPr>
                                  <w:b w:val="0"/>
                                  <w:color w:val="auto"/>
                                </w:rPr>
                                <w:t>aarroute.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ep 386" o:spid="_x0000_s1074" style="position:absolute;margin-left:-.35pt;margin-top:222.75pt;width:474.75pt;height:133.5pt;z-index:251677696;mso-height-relative:margin" coordsize="60293,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">
                <v:shape id="Afbeelding 387" o:spid="_x0000_s1075" type="#_x0000_t75" style="position:absolute;width:38576;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iEvFAAAA3AAAAA8AAABkcnMvZG93bnJldi54bWxEj0trwzAQhO+F/gexhVxCI+dBkzhWQnEJ&#10;9Ji4hVwXa/2g1spYih/99VWh0OMwM98wyWk0jeipc7VlBctFBII4t7rmUsHnx/l5B8J5ZI2NZVIw&#10;kYPT8fEhwVjbga/UZ74UAcIuRgWV920spcsrMugWtiUOXmE7gz7IrpS6wyHATSNXUfQiDdYcFips&#10;Ka0o/8ruRsG8uO+3/X5+m9pm3Cyn6C294LdSs6fx9QDC0+j/w3/td61gvdvC75lwBOT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jIhLxQAAANwAAAAPAAAAAAAAAAAAAAAA&#10;AJ8CAABkcnMvZG93bnJldi54bWxQSwUGAAAAAAQABAD3AAAAkQMAAAAA&#10;">
                  <v:imagedata r:id="rId42" o:title=""/>
                  <v:path arrowok="t"/>
                </v:shape>
                <v:shape id="Tekstvak 388" o:spid="_x0000_s1076" type="#_x0000_t202" style="position:absolute;top:14293;width:6029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Iy8QA&#10;AADcAAAADwAAAGRycy9kb3ducmV2LnhtbERPz2vCMBS+C/sfwhvsIjPdFJHaKCIbbF7Ezou3R/Pa&#10;dGteSpJq99+bw2DHj+93sR1tJ67kQ+tYwcssA0FcOd1yo+D89f68AhEissbOMSn4pQDbzcOkwFy7&#10;G5/oWsZGpBAOOSowMfa5lKEyZDHMXE+cuNp5izFB30jt8ZbCbSdfs2wpLbacGgz2tDdU/ZSDVXBc&#10;XI5mOtRvh91i7j/Pw3753ZRKPT2OuzWISGP8F/+5P7SC+SqtTW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SMvEAAAA3AAAAA8AAAAAAAAAAAAAAAAAmAIAAGRycy9k&#10;b3ducmV2LnhtbFBLBQYAAAAABAAEAPUAAACJAwAAAAA=&#10;" stroked="f">
                  <v:textbox style="mso-fit-shape-to-text:t" inset="0,0,0,0">
                    <w:txbxContent>
                      <w:p w:rsidR="00663271" w:rsidRPr="00512538" w:rsidRDefault="00663271" w:rsidP="004806DF">
                        <w:pPr>
                          <w:pStyle w:val="Bijschrift"/>
                          <w:rPr>
                            <w:b w:val="0"/>
                            <w:noProof/>
                            <w:color w:val="auto"/>
                          </w:rPr>
                        </w:pPr>
                        <w:r w:rsidRPr="00923309">
                          <w:rPr>
                            <w:b w:val="0"/>
                            <w:color w:val="auto"/>
                          </w:rPr>
                          <w:t xml:space="preserve">Figuur </w:t>
                        </w:r>
                        <w:r>
                          <w:rPr>
                            <w:b w:val="0"/>
                            <w:color w:val="auto"/>
                          </w:rPr>
                          <w:t xml:space="preserve">3.3 </w:t>
                        </w:r>
                        <w:r w:rsidRPr="00512538">
                          <w:rPr>
                            <w:b w:val="0"/>
                            <w:color w:val="auto"/>
                          </w:rPr>
                          <w:t xml:space="preserve">Er zijn </w:t>
                        </w:r>
                        <w:r>
                          <w:rPr>
                            <w:b w:val="0"/>
                            <w:color w:val="auto"/>
                          </w:rPr>
                          <w:t>v</w:t>
                        </w:r>
                        <w:r w:rsidRPr="00512538">
                          <w:rPr>
                            <w:b w:val="0"/>
                            <w:color w:val="auto"/>
                          </w:rPr>
                          <w:t xml:space="preserve">aarwegvakken die bij hetzelfde </w:t>
                        </w:r>
                        <w:r>
                          <w:rPr>
                            <w:b w:val="0"/>
                            <w:color w:val="auto"/>
                          </w:rPr>
                          <w:t>v</w:t>
                        </w:r>
                        <w:r w:rsidRPr="00512538">
                          <w:rPr>
                            <w:b w:val="0"/>
                            <w:color w:val="auto"/>
                          </w:rPr>
                          <w:t>aarwater</w:t>
                        </w:r>
                        <w:r>
                          <w:rPr>
                            <w:b w:val="0"/>
                            <w:color w:val="auto"/>
                          </w:rPr>
                          <w:t xml:space="preserve">  b</w:t>
                        </w:r>
                        <w:r w:rsidRPr="00512538">
                          <w:rPr>
                            <w:b w:val="0"/>
                            <w:color w:val="auto"/>
                          </w:rPr>
                          <w:t xml:space="preserve">ehoren, maar tot een andere </w:t>
                        </w:r>
                        <w:r>
                          <w:rPr>
                            <w:b w:val="0"/>
                            <w:color w:val="auto"/>
                          </w:rPr>
                          <w:t>v</w:t>
                        </w:r>
                        <w:r w:rsidRPr="00512538">
                          <w:rPr>
                            <w:b w:val="0"/>
                            <w:color w:val="auto"/>
                          </w:rPr>
                          <w:t>aarroute.</w:t>
                        </w:r>
                      </w:p>
                    </w:txbxContent>
                  </v:textbox>
                </v:shape>
                <w10:wrap type="topAndBottom"/>
              </v:group>
            </w:pict>
          </mc:Fallback>
        </mc:AlternateContent>
      </w:r>
      <w:r w:rsidRPr="000D0392">
        <w:t xml:space="preserve">De </w:t>
      </w:r>
      <w:r>
        <w:t>v</w:t>
      </w:r>
      <w:r w:rsidRPr="000D0392">
        <w:rPr>
          <w:rFonts w:cs="TimesNewRoman,Italic"/>
          <w:iCs/>
        </w:rPr>
        <w:t xml:space="preserve">aarwegvakken </w:t>
      </w:r>
      <w:r w:rsidRPr="000D0392">
        <w:t xml:space="preserve">van een </w:t>
      </w:r>
      <w:r>
        <w:t>v</w:t>
      </w:r>
      <w:r w:rsidRPr="000D0392">
        <w:rPr>
          <w:rFonts w:cs="TimesNewRoman,Italic"/>
          <w:iCs/>
        </w:rPr>
        <w:t xml:space="preserve">aarwater </w:t>
      </w:r>
      <w:r w:rsidRPr="000D0392">
        <w:t xml:space="preserve">die het meest bevaren worden, vormen in de regel de langste </w:t>
      </w:r>
      <w:r>
        <w:t>v</w:t>
      </w:r>
      <w:r w:rsidRPr="000D0392">
        <w:rPr>
          <w:rFonts w:cs="TimesNewRoman,Italic"/>
          <w:iCs/>
        </w:rPr>
        <w:t xml:space="preserve">aarroute </w:t>
      </w:r>
      <w:r w:rsidRPr="000D0392">
        <w:t xml:space="preserve">in dit </w:t>
      </w:r>
      <w:r>
        <w:t>v</w:t>
      </w:r>
      <w:r w:rsidRPr="000D0392">
        <w:rPr>
          <w:rFonts w:cs="TimesNewRoman,Italic"/>
          <w:iCs/>
        </w:rPr>
        <w:t>aarwater</w:t>
      </w:r>
      <w:r w:rsidRPr="000D0392">
        <w:t xml:space="preserve">. In figuur 4-6 vormt </w:t>
      </w:r>
      <w:r>
        <w:t>V</w:t>
      </w:r>
      <w:r w:rsidRPr="000D0392">
        <w:rPr>
          <w:rFonts w:cs="TimesNewRoman,Italic"/>
          <w:iCs/>
        </w:rPr>
        <w:t xml:space="preserve">aarroute </w:t>
      </w:r>
      <w:r w:rsidRPr="000D0392">
        <w:t xml:space="preserve">131 de langste </w:t>
      </w:r>
      <w:r>
        <w:t>v</w:t>
      </w:r>
      <w:r w:rsidRPr="000D0392">
        <w:rPr>
          <w:rFonts w:cs="TimesNewRoman,Italic"/>
          <w:iCs/>
        </w:rPr>
        <w:t xml:space="preserve">aarroute. </w:t>
      </w:r>
      <w:r w:rsidRPr="000D0392">
        <w:t xml:space="preserve">De </w:t>
      </w:r>
      <w:r>
        <w:t>v</w:t>
      </w:r>
      <w:r w:rsidRPr="000D0392">
        <w:rPr>
          <w:rFonts w:cs="TimesNewRoman,Italic"/>
          <w:iCs/>
        </w:rPr>
        <w:t xml:space="preserve">aarwegvakken </w:t>
      </w:r>
      <w:r w:rsidRPr="000D0392">
        <w:t xml:space="preserve">die minder druk bevaren worden, behoren dan tot andere </w:t>
      </w:r>
      <w:r>
        <w:t>v</w:t>
      </w:r>
      <w:r w:rsidRPr="000D0392">
        <w:rPr>
          <w:rFonts w:cs="TimesNewRoman,Italic"/>
          <w:iCs/>
        </w:rPr>
        <w:t xml:space="preserve">aarroutes </w:t>
      </w:r>
      <w:r w:rsidRPr="000D0392">
        <w:t xml:space="preserve">van ditzelfde </w:t>
      </w:r>
      <w:r>
        <w:t>v</w:t>
      </w:r>
      <w:r w:rsidRPr="000D0392">
        <w:rPr>
          <w:rFonts w:cs="TimesNewRoman,Italic"/>
          <w:iCs/>
        </w:rPr>
        <w:t xml:space="preserve">aarwater </w:t>
      </w:r>
      <w:r w:rsidRPr="000D0392">
        <w:t xml:space="preserve">(zie ook </w:t>
      </w:r>
      <w:r w:rsidRPr="00923309">
        <w:t xml:space="preserve">figuur </w:t>
      </w:r>
      <w:r w:rsidR="00923309">
        <w:t>3.3</w:t>
      </w:r>
      <w:r w:rsidRPr="000D0392">
        <w:t>).</w:t>
      </w:r>
    </w:p>
    <w:p w:rsidR="004806DF" w:rsidRDefault="004806DF" w:rsidP="004806DF"/>
    <w:p w:rsidR="004806DF" w:rsidRPr="00D121D9" w:rsidRDefault="004806DF" w:rsidP="004806DF">
      <w:pPr>
        <w:rPr>
          <w:u w:val="single"/>
        </w:rPr>
      </w:pPr>
      <w:r>
        <w:rPr>
          <w:i/>
        </w:rPr>
        <w:br w:type="page"/>
      </w:r>
    </w:p>
    <w:p w:rsidR="004806DF" w:rsidRPr="00CD6D97" w:rsidRDefault="004806DF" w:rsidP="004806DF">
      <w:pPr>
        <w:rPr>
          <w:i/>
        </w:rPr>
      </w:pPr>
      <w:r w:rsidRPr="00CD6D97">
        <w:rPr>
          <w:i/>
        </w:rPr>
        <w:lastRenderedPageBreak/>
        <w:t>Vaarroutes in havens</w:t>
      </w:r>
    </w:p>
    <w:p w:rsidR="004806DF" w:rsidRDefault="004806DF" w:rsidP="004806DF">
      <w:r w:rsidRPr="00923309">
        <w:t xml:space="preserve">Figuur </w:t>
      </w:r>
      <w:r w:rsidR="00923309">
        <w:t xml:space="preserve">3.4 </w:t>
      </w:r>
      <w:r w:rsidRPr="00CD6D97">
        <w:t xml:space="preserve">geeft aan hoe </w:t>
      </w:r>
      <w:r>
        <w:t>v</w:t>
      </w:r>
      <w:r w:rsidRPr="00CD6D97">
        <w:t>aarroutes in een haven</w:t>
      </w:r>
      <w:r>
        <w:t xml:space="preserve"> </w:t>
      </w:r>
      <w:r w:rsidRPr="00CD6D97">
        <w:t xml:space="preserve">kunnen worden gedefinieerd. </w:t>
      </w:r>
      <w:r>
        <w:t>De verzameling vaarwegvakken die met elkaar verbonden zijn en van het vaarwegvaktype “Onderdeel van een haven” of “Verbindingsstuk” zijn, wordt beschouwd als één haven. Er kan ook gesproken worden van een “havennetwerk”.</w:t>
      </w:r>
    </w:p>
    <w:p w:rsidR="004806DF" w:rsidRDefault="004806DF" w:rsidP="004806DF"/>
    <w:p w:rsidR="004806DF" w:rsidRDefault="004806DF" w:rsidP="004806DF">
      <w:r w:rsidRPr="00CD6D97">
        <w:t>Havens hebben</w:t>
      </w:r>
      <w:r>
        <w:t xml:space="preserve"> </w:t>
      </w:r>
      <w:r w:rsidRPr="00CD6D97">
        <w:t xml:space="preserve">vaak een boomstructuur; </w:t>
      </w:r>
      <w:r>
        <w:t>v</w:t>
      </w:r>
      <w:r w:rsidRPr="00CD6D97">
        <w:t>aarroutes zijn daarentegen lineair. Een haven moet daarom vaak gesplitst</w:t>
      </w:r>
      <w:r>
        <w:t xml:space="preserve"> </w:t>
      </w:r>
      <w:r w:rsidRPr="00CD6D97">
        <w:t xml:space="preserve">worden in een aantal </w:t>
      </w:r>
      <w:r>
        <w:t>v</w:t>
      </w:r>
      <w:r w:rsidRPr="00CD6D97">
        <w:t xml:space="preserve">aarroutes. </w:t>
      </w:r>
    </w:p>
    <w:p w:rsidR="004806DF" w:rsidRPr="00CD6D97" w:rsidRDefault="004806DF" w:rsidP="004806DF">
      <w:r w:rsidRPr="00CD6D97">
        <w:t>Vaarwegvakken 1, 2 en 3 vormen samen een Vaarroute (107a) en</w:t>
      </w:r>
      <w:r>
        <w:t xml:space="preserve"> </w:t>
      </w:r>
      <w:r w:rsidRPr="00CD6D97">
        <w:t>Vaarwegvak 4 vormt een andere Vaarroute (107a1) binnen deze haven. Vaarwegvakken 5 en 6 zijn</w:t>
      </w:r>
      <w:r>
        <w:t xml:space="preserve"> </w:t>
      </w:r>
      <w:r w:rsidRPr="00CD6D97">
        <w:t>onderdeel van het doorgaande vaarwegennet.</w:t>
      </w:r>
    </w:p>
    <w:p w:rsidR="004806DF" w:rsidRDefault="004806DF" w:rsidP="004806DF"/>
    <w:p w:rsidR="004806DF" w:rsidRDefault="004806DF" w:rsidP="004806DF">
      <w:r>
        <w:rPr>
          <w:noProof/>
          <w:lang w:eastAsia="nl-NL"/>
        </w:rPr>
        <mc:AlternateContent>
          <mc:Choice Requires="wpg">
            <w:drawing>
              <wp:anchor distT="0" distB="0" distL="114300" distR="114300" simplePos="0" relativeHeight="251678720" behindDoc="0" locked="0" layoutInCell="1" allowOverlap="1" wp14:anchorId="0F278010" wp14:editId="79688F18">
                <wp:simplePos x="0" y="0"/>
                <wp:positionH relativeFrom="column">
                  <wp:posOffset>147955</wp:posOffset>
                </wp:positionH>
                <wp:positionV relativeFrom="paragraph">
                  <wp:posOffset>42545</wp:posOffset>
                </wp:positionV>
                <wp:extent cx="3692525" cy="2266315"/>
                <wp:effectExtent l="0" t="0" r="3175" b="635"/>
                <wp:wrapTopAndBottom/>
                <wp:docPr id="389" name="Groep 389"/>
                <wp:cNvGraphicFramePr/>
                <a:graphic xmlns:a="http://schemas.openxmlformats.org/drawingml/2006/main">
                  <a:graphicData uri="http://schemas.microsoft.com/office/word/2010/wordprocessingGroup">
                    <wpg:wgp>
                      <wpg:cNvGrpSpPr/>
                      <wpg:grpSpPr>
                        <a:xfrm>
                          <a:off x="0" y="0"/>
                          <a:ext cx="3692525" cy="2266315"/>
                          <a:chOff x="0" y="0"/>
                          <a:chExt cx="4391025" cy="2694940"/>
                        </a:xfrm>
                      </wpg:grpSpPr>
                      <pic:pic xmlns:pic="http://schemas.openxmlformats.org/drawingml/2006/picture">
                        <pic:nvPicPr>
                          <pic:cNvPr id="390" name="Afbeelding 39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391025" cy="2514600"/>
                          </a:xfrm>
                          <a:prstGeom prst="rect">
                            <a:avLst/>
                          </a:prstGeom>
                        </pic:spPr>
                      </pic:pic>
                      <wps:wsp>
                        <wps:cNvPr id="391" name="Tekstvak 391"/>
                        <wps:cNvSpPr txBox="1"/>
                        <wps:spPr>
                          <a:xfrm>
                            <a:off x="0" y="2428875"/>
                            <a:ext cx="4391025" cy="266065"/>
                          </a:xfrm>
                          <a:prstGeom prst="rect">
                            <a:avLst/>
                          </a:prstGeom>
                          <a:solidFill>
                            <a:prstClr val="white"/>
                          </a:solidFill>
                          <a:ln>
                            <a:noFill/>
                          </a:ln>
                          <a:effectLst/>
                        </wps:spPr>
                        <wps:txbx>
                          <w:txbxContent>
                            <w:p w:rsidR="00663271" w:rsidRPr="00CD6D97" w:rsidRDefault="00663271" w:rsidP="004806DF">
                              <w:pPr>
                                <w:pStyle w:val="Bijschrift"/>
                                <w:rPr>
                                  <w:b w:val="0"/>
                                  <w:noProof/>
                                  <w:color w:val="auto"/>
                                </w:rPr>
                              </w:pPr>
                              <w:r w:rsidRPr="00923309">
                                <w:rPr>
                                  <w:b w:val="0"/>
                                  <w:color w:val="auto"/>
                                </w:rPr>
                                <w:t xml:space="preserve">Figuur </w:t>
                              </w:r>
                              <w:r>
                                <w:rPr>
                                  <w:b w:val="0"/>
                                  <w:color w:val="auto"/>
                                </w:rPr>
                                <w:t xml:space="preserve">3.4 </w:t>
                              </w:r>
                              <w:r w:rsidRPr="00CD6D97">
                                <w:rPr>
                                  <w:b w:val="0"/>
                                  <w:color w:val="auto"/>
                                </w:rPr>
                                <w:t>Vaarroutes in een haven.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389" o:spid="_x0000_s1077" style="position:absolute;margin-left:11.65pt;margin-top:3.35pt;width:290.75pt;height:178.45pt;z-index:251678720;mso-width-relative:margin;mso-height-relative:margin" coordsize="43910,2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">
                <v:shape id="Afbeelding 390" o:spid="_x0000_s1078" type="#_x0000_t75" style="position:absolute;width:43910;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qMLCAAAA3AAAAA8AAABkcnMvZG93bnJldi54bWxETz1vwjAQ3ZH4D9YhdSsObYUgYBBCRVSF&#10;AQID4yk+nEB8DrEL6b+vh0qMT+97Om9tJe7U+NKxgkE/AUGcO12yUXA8rF5HIHxA1lg5JgW/5GE+&#10;63ammGr34D3ds2BEDGGfooIihDqV0ucFWfR9VxNH7uwaiyHCxkjd4COG20q+JclQWiw5NhRY07Kg&#10;/Jr9WAULS9nn+vvjYq9bd9OnncnWG6PUS69dTEAEasNT/O/+0grex3F+PBOP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lKjCwgAAANwAAAAPAAAAAAAAAAAAAAAAAJ8C&#10;AABkcnMvZG93bnJldi54bWxQSwUGAAAAAAQABAD3AAAAjgMAAAAA&#10;">
                  <v:imagedata r:id="rId44" o:title=""/>
                  <v:path arrowok="t"/>
                </v:shape>
                <v:shape id="Tekstvak 391" o:spid="_x0000_s1079" type="#_x0000_t202" style="position:absolute;top:24288;width:4391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9sUA&#10;AADcAAAADwAAAGRycy9kb3ducmV2LnhtbESPzYvCMBTE7wv+D+EJe1nWVAXRrlH8WMHDevADz4/m&#10;2Rabl5JEW/97Iwh7HGbmN8x03ppK3Mn50rKCfi8BQZxZXXKu4HTcfI9B+ICssbJMCh7kYT7rfEwx&#10;1bbhPd0PIRcRwj5FBUUIdSqlzwoy6Hu2Jo7exTqDIUqXS+2wiXBTyUGSjKTBkuNCgTWtCsquh5tR&#10;MFq7W7Pn1df69PuHuzofnJePs1Kf3XbxAyJQG/7D7/ZWKxhO+v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ej2xQAAANwAAAAPAAAAAAAAAAAAAAAAAJgCAABkcnMv&#10;ZG93bnJldi54bWxQSwUGAAAAAAQABAD1AAAAigMAAAAA&#10;" stroked="f">
                  <v:textbox inset="0,0,0,0">
                    <w:txbxContent>
                      <w:p w:rsidR="00663271" w:rsidRPr="00CD6D97" w:rsidRDefault="00663271" w:rsidP="004806DF">
                        <w:pPr>
                          <w:pStyle w:val="Bijschrift"/>
                          <w:rPr>
                            <w:b w:val="0"/>
                            <w:noProof/>
                            <w:color w:val="auto"/>
                          </w:rPr>
                        </w:pPr>
                        <w:r w:rsidRPr="00923309">
                          <w:rPr>
                            <w:b w:val="0"/>
                            <w:color w:val="auto"/>
                          </w:rPr>
                          <w:t xml:space="preserve">Figuur </w:t>
                        </w:r>
                        <w:r>
                          <w:rPr>
                            <w:b w:val="0"/>
                            <w:color w:val="auto"/>
                          </w:rPr>
                          <w:t xml:space="preserve">3.4 </w:t>
                        </w:r>
                        <w:r w:rsidRPr="00CD6D97">
                          <w:rPr>
                            <w:b w:val="0"/>
                            <w:color w:val="auto"/>
                          </w:rPr>
                          <w:t>Vaarroutes in een haven.</w:t>
                        </w:r>
                      </w:p>
                    </w:txbxContent>
                  </v:textbox>
                </v:shape>
                <w10:wrap type="topAndBottom"/>
              </v:group>
            </w:pict>
          </mc:Fallback>
        </mc:AlternateContent>
      </w:r>
    </w:p>
    <w:p w:rsidR="004806DF" w:rsidRDefault="004806DF" w:rsidP="004806DF">
      <w:r>
        <w:t>Een haven sluit op minstens één punt aan op het doorgaande vaarwegennet. In een haven zijn dus één of meer vaarwegjuncties die tevens één of meer vaarwegvakken van het vaarwegvaktype “Onderdeel van het doorgaande vaarwegennet” begrenzen.</w:t>
      </w:r>
    </w:p>
    <w:p w:rsidR="004806DF" w:rsidRDefault="004806DF" w:rsidP="004806DF">
      <w:r>
        <w:t xml:space="preserve">In </w:t>
      </w:r>
      <w:r w:rsidRPr="00923309">
        <w:t xml:space="preserve">figuren </w:t>
      </w:r>
      <w:r w:rsidR="00923309">
        <w:t>3.5</w:t>
      </w:r>
      <w:r w:rsidRPr="00923309">
        <w:t xml:space="preserve"> en </w:t>
      </w:r>
      <w:r w:rsidR="00923309">
        <w:t>3.6</w:t>
      </w:r>
      <w:r>
        <w:t xml:space="preserve"> zijn voorbeelden te zien van havens die op twee punten aansluiten op het doorgaande vaarwegennet.</w:t>
      </w:r>
    </w:p>
    <w:p w:rsidR="004806DF" w:rsidRPr="00D542F0" w:rsidRDefault="004806DF" w:rsidP="004806DF">
      <w:r>
        <w:rPr>
          <w:noProof/>
          <w:lang w:eastAsia="nl-NL"/>
        </w:rPr>
        <mc:AlternateContent>
          <mc:Choice Requires="wpg">
            <w:drawing>
              <wp:anchor distT="0" distB="0" distL="114300" distR="114300" simplePos="0" relativeHeight="251679744" behindDoc="0" locked="0" layoutInCell="1" allowOverlap="1" wp14:anchorId="3B468F25" wp14:editId="1CEE48FF">
                <wp:simplePos x="0" y="0"/>
                <wp:positionH relativeFrom="column">
                  <wp:posOffset>-4445</wp:posOffset>
                </wp:positionH>
                <wp:positionV relativeFrom="paragraph">
                  <wp:posOffset>71755</wp:posOffset>
                </wp:positionV>
                <wp:extent cx="5326380" cy="2219960"/>
                <wp:effectExtent l="0" t="0" r="7620" b="8890"/>
                <wp:wrapTopAndBottom/>
                <wp:docPr id="392" name="Groep 392"/>
                <wp:cNvGraphicFramePr/>
                <a:graphic xmlns:a="http://schemas.openxmlformats.org/drawingml/2006/main">
                  <a:graphicData uri="http://schemas.microsoft.com/office/word/2010/wordprocessingGroup">
                    <wpg:wgp>
                      <wpg:cNvGrpSpPr/>
                      <wpg:grpSpPr>
                        <a:xfrm>
                          <a:off x="0" y="0"/>
                          <a:ext cx="5326380" cy="2219960"/>
                          <a:chOff x="0" y="0"/>
                          <a:chExt cx="5326380" cy="2219960"/>
                        </a:xfrm>
                      </wpg:grpSpPr>
                      <wpg:grpSp>
                        <wpg:cNvPr id="393" name="Groep 393"/>
                        <wpg:cNvGrpSpPr/>
                        <wpg:grpSpPr>
                          <a:xfrm>
                            <a:off x="0" y="66675"/>
                            <a:ext cx="2619375" cy="2076450"/>
                            <a:chOff x="0" y="0"/>
                            <a:chExt cx="2619375" cy="2076450"/>
                          </a:xfrm>
                        </wpg:grpSpPr>
                        <pic:pic xmlns:pic="http://schemas.openxmlformats.org/drawingml/2006/picture">
                          <pic:nvPicPr>
                            <pic:cNvPr id="394" name="Afbeelding 39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619375" cy="1562100"/>
                            </a:xfrm>
                            <a:prstGeom prst="rect">
                              <a:avLst/>
                            </a:prstGeom>
                          </pic:spPr>
                        </pic:pic>
                        <wps:wsp>
                          <wps:cNvPr id="395" name="Tekstvak 395"/>
                          <wps:cNvSpPr txBox="1"/>
                          <wps:spPr>
                            <a:xfrm>
                              <a:off x="0" y="1619250"/>
                              <a:ext cx="2616835" cy="457200"/>
                            </a:xfrm>
                            <a:prstGeom prst="rect">
                              <a:avLst/>
                            </a:prstGeom>
                            <a:solidFill>
                              <a:prstClr val="white"/>
                            </a:solidFill>
                            <a:ln>
                              <a:noFill/>
                            </a:ln>
                            <a:effectLst/>
                          </wps:spPr>
                          <wps:txbx>
                            <w:txbxContent>
                              <w:p w:rsidR="00663271" w:rsidRPr="00CD6D97" w:rsidRDefault="00663271" w:rsidP="004806DF">
                                <w:pPr>
                                  <w:pStyle w:val="Geenafstand"/>
                                </w:pPr>
                                <w:r w:rsidRPr="00923309">
                                  <w:t xml:space="preserve">Figuur </w:t>
                                </w:r>
                                <w:r>
                                  <w:t>3.5</w:t>
                                </w:r>
                                <w:r w:rsidRPr="00CD6D97">
                                  <w:t xml:space="preserve"> Een haven die op twee punten aan dezelfde zijde aansluit op het doorgaande vaarwegennet.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396" name="Groep 396"/>
                        <wpg:cNvGrpSpPr/>
                        <wpg:grpSpPr>
                          <a:xfrm>
                            <a:off x="2705100" y="0"/>
                            <a:ext cx="2621280" cy="2219960"/>
                            <a:chOff x="0" y="0"/>
                            <a:chExt cx="2621280" cy="2219960"/>
                          </a:xfrm>
                        </wpg:grpSpPr>
                        <pic:pic xmlns:pic="http://schemas.openxmlformats.org/drawingml/2006/picture">
                          <pic:nvPicPr>
                            <pic:cNvPr id="397" name="Afbeelding 39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619375" cy="1619250"/>
                            </a:xfrm>
                            <a:prstGeom prst="rect">
                              <a:avLst/>
                            </a:prstGeom>
                          </pic:spPr>
                        </pic:pic>
                        <wps:wsp>
                          <wps:cNvPr id="398" name="Tekstvak 398"/>
                          <wps:cNvSpPr txBox="1"/>
                          <wps:spPr>
                            <a:xfrm>
                              <a:off x="0" y="1676400"/>
                              <a:ext cx="2621280" cy="543560"/>
                            </a:xfrm>
                            <a:prstGeom prst="rect">
                              <a:avLst/>
                            </a:prstGeom>
                            <a:solidFill>
                              <a:prstClr val="white"/>
                            </a:solidFill>
                            <a:ln>
                              <a:noFill/>
                            </a:ln>
                            <a:effectLst/>
                          </wps:spPr>
                          <wps:txbx>
                            <w:txbxContent>
                              <w:p w:rsidR="00663271" w:rsidRPr="00CD6D97" w:rsidRDefault="00663271" w:rsidP="004806DF">
                                <w:pPr>
                                  <w:pStyle w:val="Bijschrift"/>
                                  <w:rPr>
                                    <w:b w:val="0"/>
                                    <w:noProof/>
                                    <w:color w:val="auto"/>
                                  </w:rPr>
                                </w:pPr>
                                <w:r w:rsidRPr="00923309">
                                  <w:rPr>
                                    <w:b w:val="0"/>
                                    <w:color w:val="auto"/>
                                  </w:rPr>
                                  <w:t xml:space="preserve">Figuur </w:t>
                                </w:r>
                                <w:r>
                                  <w:rPr>
                                    <w:b w:val="0"/>
                                    <w:color w:val="auto"/>
                                  </w:rPr>
                                  <w:t>3.6</w:t>
                                </w:r>
                                <w:r w:rsidRPr="00CD6D97">
                                  <w:rPr>
                                    <w:b w:val="0"/>
                                    <w:color w:val="auto"/>
                                  </w:rPr>
                                  <w:t xml:space="preserve"> Een haven die op twee punten aan verschillende zijden aansluit op het doorgaande vaarwegennetwerk.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ep 392" o:spid="_x0000_s1080" style="position:absolute;margin-left:-.35pt;margin-top:5.65pt;width:419.4pt;height:174.8pt;z-index:251679744" coordsize="53263,2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">
                <v:group id="Groep 393" o:spid="_x0000_s1081" style="position:absolute;top:666;width:26193;height:20765" coordsize="26193,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fbeelding 394" o:spid="_x0000_s1082" type="#_x0000_t75" style="position:absolute;width:26193;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YDCAAAA3AAAAA8AAABkcnMvZG93bnJldi54bWxEj9GKwjAURN+F/YdwF/ZNU6uIW40iuwiK&#10;T239gEtzty02NyWJ2v17Iwg+DjNzhllvB9OJGznfWlYwnSQgiCurW64VnMv9eAnCB2SNnWVS8E8e&#10;tpuP0Rozbe+c060ItYgQ9hkqaELoMyl91ZBBP7E9cfT+rDMYonS11A7vEW46mSbJQhpsOS402NNP&#10;Q9WluBoFedBndsn1mJ9Ou2m55PQ3L1Klvj6H3QpEoCG8w6/2QSuYfc/heSYeAb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r1WAwgAAANwAAAAPAAAAAAAAAAAAAAAAAJ8C&#10;AABkcnMvZG93bnJldi54bWxQSwUGAAAAAAQABAD3AAAAjgMAAAAA&#10;">
                    <v:imagedata r:id="rId47" o:title=""/>
                    <v:path arrowok="t"/>
                  </v:shape>
                  <v:shape id="Tekstvak 395" o:spid="_x0000_s1083" type="#_x0000_t202" style="position:absolute;top:16192;width:2616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xiMcA&#10;AADcAAAADwAAAGRycy9kb3ducmV2LnhtbESPQWsCMRSE7wX/Q3hCL6VmW620W6OIKFgv0q2X3h6b&#10;52bbzcuSZHX990Yo9DjMzDfMbNHbRpzIh9qxgqdRBoK4dLrmSsHha/P4CiJEZI2NY1JwoQCL+eBu&#10;hrl2Z/6kUxErkSAcclRgYmxzKUNpyGIYuZY4eUfnLcYkfSW1x3OC20Y+Z9lUWqw5LRhsaWWo/C06&#10;q2A/+d6bh+643i0nY/9x6FbTn6pQ6n7YL99BROrjf/ivvdUKxm8v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cYjHAAAA3AAAAA8AAAAAAAAAAAAAAAAAmAIAAGRy&#10;cy9kb3ducmV2LnhtbFBLBQYAAAAABAAEAPUAAACMAwAAAAA=&#10;" stroked="f">
                    <v:textbox style="mso-fit-shape-to-text:t" inset="0,0,0,0">
                      <w:txbxContent>
                        <w:p w:rsidR="00663271" w:rsidRPr="00CD6D97" w:rsidRDefault="00663271" w:rsidP="004806DF">
                          <w:pPr>
                            <w:pStyle w:val="Geenafstand"/>
                          </w:pPr>
                          <w:r w:rsidRPr="00923309">
                            <w:t xml:space="preserve">Figuur </w:t>
                          </w:r>
                          <w:r>
                            <w:t>3.5</w:t>
                          </w:r>
                          <w:r w:rsidRPr="00CD6D97">
                            <w:t xml:space="preserve"> Een haven die op twee punten aan dezelfde zijde aansluit op het doorgaande vaarwegennet.</w:t>
                          </w:r>
                        </w:p>
                      </w:txbxContent>
                    </v:textbox>
                  </v:shape>
                </v:group>
                <v:group id="Groep 396" o:spid="_x0000_s1084" style="position:absolute;left:27051;width:26212;height:22199" coordsize="26212,22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Afbeelding 397" o:spid="_x0000_s1085" type="#_x0000_t75" style="position:absolute;width:26193;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FbrHAAAA3AAAAA8AAABkcnMvZG93bnJldi54bWxEj0FrwkAUhO+F/oflCb0U3bQFY6OrtIIg&#10;1IJG6fmZfWZDs29DdquJv74rFHocZuYbZrbobC3O1PrKsYKnUQKCuHC64lLBYb8aTkD4gKyxdkwK&#10;evKwmN/fzTDT7sI7OuehFBHCPkMFJoQmk9IXhiz6kWuIo3dyrcUQZVtK3eIlwm0tn5NkLC1WHBcM&#10;NrQ0VHznP1bB5+N1+Z7m5pj2282m/xp/FKdjqtTDoHubggjUhf/wX3utFby8pnA7E4+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iFbrHAAAA3AAAAA8AAAAAAAAAAAAA&#10;AAAAnwIAAGRycy9kb3ducmV2LnhtbFBLBQYAAAAABAAEAPcAAACTAwAAAAA=&#10;">
                    <v:imagedata r:id="rId48" o:title=""/>
                    <v:path arrowok="t"/>
                  </v:shape>
                  <v:shape id="Tekstvak 398" o:spid="_x0000_s1086" type="#_x0000_t202" style="position:absolute;top:16764;width:26212;height:5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eFsMA&#10;AADcAAAADwAAAGRycy9kb3ducmV2LnhtbERPz2vCMBS+D/wfwhO8jJk6RWZnFJEJbhdZ58Xbo3k2&#10;nc1LSVKt//1yGHj8+H4v171txJV8qB0rmIwzEMSl0zVXCo4/u5c3ECEia2wck4I7BVivBk9LzLW7&#10;8Tddi1iJFMIhRwUmxjaXMpSGLIaxa4kTd3beYkzQV1J7vKVw28jXLJtLizWnBoMtbQ2Vl6KzCg6z&#10;08E8d+ePr81s6j+P3Xb+WxVKjYb95h1EpD4+xP/uvVYwXaS16U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7eFsMAAADcAAAADwAAAAAAAAAAAAAAAACYAgAAZHJzL2Rv&#10;d25yZXYueG1sUEsFBgAAAAAEAAQA9QAAAIgDAAAAAA==&#10;" stroked="f">
                    <v:textbox style="mso-fit-shape-to-text:t" inset="0,0,0,0">
                      <w:txbxContent>
                        <w:p w:rsidR="00663271" w:rsidRPr="00CD6D97" w:rsidRDefault="00663271" w:rsidP="004806DF">
                          <w:pPr>
                            <w:pStyle w:val="Bijschrift"/>
                            <w:rPr>
                              <w:b w:val="0"/>
                              <w:noProof/>
                              <w:color w:val="auto"/>
                            </w:rPr>
                          </w:pPr>
                          <w:r w:rsidRPr="00923309">
                            <w:rPr>
                              <w:b w:val="0"/>
                              <w:color w:val="auto"/>
                            </w:rPr>
                            <w:t xml:space="preserve">Figuur </w:t>
                          </w:r>
                          <w:r>
                            <w:rPr>
                              <w:b w:val="0"/>
                              <w:color w:val="auto"/>
                            </w:rPr>
                            <w:t>3.6</w:t>
                          </w:r>
                          <w:r w:rsidRPr="00CD6D97">
                            <w:rPr>
                              <w:b w:val="0"/>
                              <w:color w:val="auto"/>
                            </w:rPr>
                            <w:t xml:space="preserve"> Een haven die op twee punten aan verschillende zijden aansluit op het doorgaande vaarwegennetwerk.</w:t>
                          </w:r>
                        </w:p>
                      </w:txbxContent>
                    </v:textbox>
                  </v:shape>
                </v:group>
                <w10:wrap type="topAndBottom"/>
              </v:group>
            </w:pict>
          </mc:Fallback>
        </mc:AlternateContent>
      </w:r>
    </w:p>
    <w:p w:rsidR="004806DF" w:rsidRPr="00D542F0" w:rsidRDefault="004806DF" w:rsidP="004806DF">
      <w:r w:rsidRPr="00D542F0">
        <w:t>Vaarroutes in een haven dienen zo te worden gedefinieerd dat ze nooit het doorgaande vaarwegennet</w:t>
      </w:r>
      <w:r>
        <w:t xml:space="preserve"> </w:t>
      </w:r>
      <w:r w:rsidRPr="00D542F0">
        <w:t>kruisen. Vaarroutes in een haven mogen ook niet met beide uiteinden aansluiten op het doorgaande</w:t>
      </w:r>
      <w:r>
        <w:t xml:space="preserve"> </w:t>
      </w:r>
      <w:r w:rsidRPr="00D542F0">
        <w:t>vaarwegennet.</w:t>
      </w:r>
    </w:p>
    <w:p w:rsidR="004806DF" w:rsidRDefault="004806DF" w:rsidP="004806DF">
      <w:r w:rsidRPr="00D542F0">
        <w:t xml:space="preserve">Bovendien geldt dat elke </w:t>
      </w:r>
      <w:r>
        <w:t>v</w:t>
      </w:r>
      <w:r w:rsidRPr="00D542F0">
        <w:t>aarroute in een haven die aansluit op het doorgaande vaarwegennet van</w:t>
      </w:r>
      <w:r>
        <w:t xml:space="preserve"> </w:t>
      </w:r>
      <w:r w:rsidRPr="00D542F0">
        <w:t xml:space="preserve">het doorgaande vaarwegennet af gericht moet zijn. Voorbeeld: in </w:t>
      </w:r>
      <w:r w:rsidRPr="00923309">
        <w:t xml:space="preserve">figuur </w:t>
      </w:r>
      <w:r w:rsidR="00923309">
        <w:t xml:space="preserve">3.4 </w:t>
      </w:r>
      <w:r w:rsidRPr="00D542F0">
        <w:t>takt Vaarroute 107a af</w:t>
      </w:r>
      <w:r>
        <w:t xml:space="preserve"> </w:t>
      </w:r>
      <w:r w:rsidRPr="00D542F0">
        <w:t>van Vaarroute 107 (die deel uitmaakt van het doorgaande vaarwegennet) en is gericht van het</w:t>
      </w:r>
      <w:r>
        <w:t xml:space="preserve"> </w:t>
      </w:r>
      <w:r w:rsidRPr="00D542F0">
        <w:t>doorgaande vaarwegennet af.</w:t>
      </w:r>
      <w:r>
        <w:t xml:space="preserve"> </w:t>
      </w:r>
    </w:p>
    <w:p w:rsidR="004806DF" w:rsidRDefault="004806DF" w:rsidP="004806DF">
      <w:r w:rsidRPr="00D542F0">
        <w:t xml:space="preserve">Een </w:t>
      </w:r>
      <w:r>
        <w:t>v</w:t>
      </w:r>
      <w:r w:rsidRPr="00D542F0">
        <w:t>aarroute in een haven mag dus uitsluitend en alleen met zijn beginpunt aansluiten op het</w:t>
      </w:r>
      <w:r>
        <w:t xml:space="preserve"> </w:t>
      </w:r>
      <w:r w:rsidRPr="00D542F0">
        <w:t>doorgaande vaarwegennet (en dus niet met zijn eindpunt en ook niet met één of meer van de</w:t>
      </w:r>
      <w:r>
        <w:t xml:space="preserve"> </w:t>
      </w:r>
      <w:r w:rsidRPr="00D542F0">
        <w:t xml:space="preserve">tussenliggende </w:t>
      </w:r>
      <w:r>
        <w:t>v</w:t>
      </w:r>
      <w:r w:rsidRPr="00D542F0">
        <w:t>aarwegjuncties).</w:t>
      </w:r>
    </w:p>
    <w:p w:rsidR="004806DF" w:rsidRDefault="004806DF" w:rsidP="004806DF"/>
    <w:p w:rsidR="004806DF" w:rsidRPr="00D542F0" w:rsidRDefault="004806DF" w:rsidP="004806DF">
      <w:pPr>
        <w:rPr>
          <w:i/>
        </w:rPr>
      </w:pPr>
      <w:r w:rsidRPr="00D542F0">
        <w:rPr>
          <w:i/>
        </w:rPr>
        <w:lastRenderedPageBreak/>
        <w:t>Het doorgaande vaarwegennet versus havens en toelopen</w:t>
      </w:r>
    </w:p>
    <w:p w:rsidR="004806DF" w:rsidRDefault="004806DF" w:rsidP="004806DF">
      <w:r>
        <w:t>Er kunnen twee soorten vaarroutes onderscheiden worden: vaarroutes in het doorgaande vaarwegennet en vaarroutes in havens. Een vaarroute in het doorgaande vaarwegennet bestaat in zijn geheel uit vaarwegvakken van het type “Onderdeel van het doorgaande vaarwegennet”. Een vaarroute in een haven bestaat uit een aaneenschakeling van vaarwegvakken van het type “Onderdeel van een haven” met eventueel aan één van beide uiteinden één vaarwegvak van het type “Verbindingsstuk”. Zie ook de desbetreffende paragraaf over vaarwegvaktype.</w:t>
      </w:r>
    </w:p>
    <w:p w:rsidR="004806DF" w:rsidRDefault="004806DF" w:rsidP="004806DF"/>
    <w:p w:rsidR="004806DF" w:rsidRDefault="004806DF" w:rsidP="004806DF">
      <w:pPr>
        <w:rPr>
          <w:i/>
        </w:rPr>
      </w:pPr>
      <w:r>
        <w:rPr>
          <w:i/>
        </w:rPr>
        <w:t>De richting van vaarroutes</w:t>
      </w:r>
    </w:p>
    <w:p w:rsidR="004806DF" w:rsidRPr="00D542F0" w:rsidRDefault="004806DF" w:rsidP="004806DF">
      <w:r>
        <w:rPr>
          <w:noProof/>
          <w:lang w:eastAsia="nl-NL"/>
        </w:rPr>
        <mc:AlternateContent>
          <mc:Choice Requires="wpg">
            <w:drawing>
              <wp:anchor distT="0" distB="0" distL="114300" distR="114300" simplePos="0" relativeHeight="251680768" behindDoc="0" locked="0" layoutInCell="1" allowOverlap="1" wp14:anchorId="7C732E35" wp14:editId="69C0A3B5">
                <wp:simplePos x="0" y="0"/>
                <wp:positionH relativeFrom="column">
                  <wp:posOffset>22860</wp:posOffset>
                </wp:positionH>
                <wp:positionV relativeFrom="paragraph">
                  <wp:posOffset>855980</wp:posOffset>
                </wp:positionV>
                <wp:extent cx="5563870" cy="1580515"/>
                <wp:effectExtent l="0" t="0" r="0" b="635"/>
                <wp:wrapTopAndBottom/>
                <wp:docPr id="399" name="Groep 399"/>
                <wp:cNvGraphicFramePr/>
                <a:graphic xmlns:a="http://schemas.openxmlformats.org/drawingml/2006/main">
                  <a:graphicData uri="http://schemas.microsoft.com/office/word/2010/wordprocessingGroup">
                    <wpg:wgp>
                      <wpg:cNvGrpSpPr/>
                      <wpg:grpSpPr>
                        <a:xfrm>
                          <a:off x="0" y="0"/>
                          <a:ext cx="5563870" cy="1580515"/>
                          <a:chOff x="0" y="0"/>
                          <a:chExt cx="5762846" cy="1637415"/>
                        </a:xfrm>
                      </wpg:grpSpPr>
                      <pic:pic xmlns:pic="http://schemas.openxmlformats.org/drawingml/2006/picture">
                        <pic:nvPicPr>
                          <pic:cNvPr id="400" name="Afbeelding 40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762846" cy="1371600"/>
                          </a:xfrm>
                          <a:prstGeom prst="rect">
                            <a:avLst/>
                          </a:prstGeom>
                        </pic:spPr>
                      </pic:pic>
                      <wps:wsp>
                        <wps:cNvPr id="401" name="Tekstvak 401"/>
                        <wps:cNvSpPr txBox="1"/>
                        <wps:spPr>
                          <a:xfrm>
                            <a:off x="0" y="1435101"/>
                            <a:ext cx="5760720" cy="202314"/>
                          </a:xfrm>
                          <a:prstGeom prst="rect">
                            <a:avLst/>
                          </a:prstGeom>
                          <a:solidFill>
                            <a:prstClr val="white"/>
                          </a:solidFill>
                          <a:ln>
                            <a:noFill/>
                          </a:ln>
                          <a:effectLst/>
                        </wps:spPr>
                        <wps:txbx>
                          <w:txbxContent>
                            <w:p w:rsidR="00663271" w:rsidRPr="00D542F0" w:rsidRDefault="00663271" w:rsidP="004806DF">
                              <w:pPr>
                                <w:pStyle w:val="Bijschrift"/>
                                <w:rPr>
                                  <w:rFonts w:ascii="Verdana" w:hAnsi="Verdana"/>
                                  <w:b w:val="0"/>
                                  <w:noProof/>
                                  <w:color w:val="auto"/>
                                </w:rPr>
                              </w:pPr>
                              <w:r w:rsidRPr="00923309">
                                <w:rPr>
                                  <w:b w:val="0"/>
                                  <w:color w:val="auto"/>
                                </w:rPr>
                                <w:t xml:space="preserve">Figuur </w:t>
                              </w:r>
                              <w:r>
                                <w:rPr>
                                  <w:b w:val="0"/>
                                  <w:color w:val="auto"/>
                                </w:rPr>
                                <w:t>3.7</w:t>
                              </w:r>
                              <w:r w:rsidRPr="00D542F0">
                                <w:rPr>
                                  <w:b w:val="0"/>
                                  <w:color w:val="auto"/>
                                </w:rPr>
                                <w:t xml:space="preserve"> Vaarwegvakken, </w:t>
                              </w:r>
                              <w:r>
                                <w:rPr>
                                  <w:b w:val="0"/>
                                  <w:color w:val="auto"/>
                                </w:rPr>
                                <w:t>v</w:t>
                              </w:r>
                              <w:r w:rsidRPr="00D542F0">
                                <w:rPr>
                                  <w:b w:val="0"/>
                                  <w:color w:val="auto"/>
                                </w:rPr>
                                <w:t xml:space="preserve">aarwegen en </w:t>
                              </w:r>
                              <w:r>
                                <w:rPr>
                                  <w:b w:val="0"/>
                                  <w:color w:val="auto"/>
                                </w:rPr>
                                <w:t>v</w:t>
                              </w:r>
                              <w:r w:rsidRPr="00D542F0">
                                <w:rPr>
                                  <w:b w:val="0"/>
                                  <w:color w:val="auto"/>
                                </w:rPr>
                                <w:t>aarroutes hebben ieder hun eigen richting.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399" o:spid="_x0000_s1087" style="position:absolute;margin-left:1.8pt;margin-top:67.4pt;width:438.1pt;height:124.45pt;z-index:251680768;mso-width-relative:margin;mso-height-relative:margin" coordsize="57628,16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">
                <v:shape id="Afbeelding 400" o:spid="_x0000_s1088" type="#_x0000_t75" style="position:absolute;width:5762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gUrDAAAA3AAAAA8AAABkcnMvZG93bnJldi54bWxET89rwjAUvg/8H8IbeNNE52RUo4hs4mEw&#10;bSdeH82zLWteuiZq9a9fDsKOH9/v+bKztbhQ6yvHGkZDBYI4d6biQsN39jF4A+EDssHaMWm4kYfl&#10;ovc0x8S4K+/pkoZCxBD2CWooQ2gSKX1ekkU/dA1x5E6utRgibAtpWrzGcFvLsVJTabHi2FBiQ+uS&#10;8p/0bDVsMnP/NMX7r3oZHfODec2+0t1d6/5zt5qBCNSFf/HDvTUaJirOj2fi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BSsMAAADcAAAADwAAAAAAAAAAAAAAAACf&#10;AgAAZHJzL2Rvd25yZXYueG1sUEsFBgAAAAAEAAQA9wAAAI8DAAAAAA==&#10;">
                  <v:imagedata r:id="rId50" o:title=""/>
                  <v:path arrowok="t"/>
                </v:shape>
                <v:shape id="Tekstvak 401" o:spid="_x0000_s1089" type="#_x0000_t202" style="position:absolute;top:14351;width:57607;height:2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wFMUA&#10;AADcAAAADwAAAGRycy9kb3ducmV2LnhtbESPT2sCMRTE70K/Q3gFL1KzLiK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bAUxQAAANwAAAAPAAAAAAAAAAAAAAAAAJgCAABkcnMv&#10;ZG93bnJldi54bWxQSwUGAAAAAAQABAD1AAAAigMAAAAA&#10;" stroked="f">
                  <v:textbox inset="0,0,0,0">
                    <w:txbxContent>
                      <w:p w:rsidR="00663271" w:rsidRPr="00D542F0" w:rsidRDefault="00663271" w:rsidP="004806DF">
                        <w:pPr>
                          <w:pStyle w:val="Bijschrift"/>
                          <w:rPr>
                            <w:rFonts w:ascii="Verdana" w:hAnsi="Verdana"/>
                            <w:b w:val="0"/>
                            <w:noProof/>
                            <w:color w:val="auto"/>
                          </w:rPr>
                        </w:pPr>
                        <w:r w:rsidRPr="00923309">
                          <w:rPr>
                            <w:b w:val="0"/>
                            <w:color w:val="auto"/>
                          </w:rPr>
                          <w:t xml:space="preserve">Figuur </w:t>
                        </w:r>
                        <w:r>
                          <w:rPr>
                            <w:b w:val="0"/>
                            <w:color w:val="auto"/>
                          </w:rPr>
                          <w:t>3.7</w:t>
                        </w:r>
                        <w:r w:rsidRPr="00D542F0">
                          <w:rPr>
                            <w:b w:val="0"/>
                            <w:color w:val="auto"/>
                          </w:rPr>
                          <w:t xml:space="preserve"> Vaarwegvakken, </w:t>
                        </w:r>
                        <w:r>
                          <w:rPr>
                            <w:b w:val="0"/>
                            <w:color w:val="auto"/>
                          </w:rPr>
                          <w:t>v</w:t>
                        </w:r>
                        <w:r w:rsidRPr="00D542F0">
                          <w:rPr>
                            <w:b w:val="0"/>
                            <w:color w:val="auto"/>
                          </w:rPr>
                          <w:t xml:space="preserve">aarwegen en </w:t>
                        </w:r>
                        <w:r>
                          <w:rPr>
                            <w:b w:val="0"/>
                            <w:color w:val="auto"/>
                          </w:rPr>
                          <w:t>v</w:t>
                        </w:r>
                        <w:r w:rsidRPr="00D542F0">
                          <w:rPr>
                            <w:b w:val="0"/>
                            <w:color w:val="auto"/>
                          </w:rPr>
                          <w:t>aarroutes hebben ieder hun eigen richting.</w:t>
                        </w:r>
                      </w:p>
                    </w:txbxContent>
                  </v:textbox>
                </v:shape>
                <w10:wrap type="topAndBottom"/>
              </v:group>
            </w:pict>
          </mc:Fallback>
        </mc:AlternateContent>
      </w:r>
      <w:r>
        <w:t xml:space="preserve">De vaarwegen die tot een bepaalde vaarroute behoren, vormen met elkaar een ketting die niet gesloten is. Voor het in bepaalde volgorde presenteren van de kenmerken van een vaarroute is het vereist dat iedere vaarroute een richting heeft. Deze wordt kenbaar gemaakt door per vaarweg aan te geven of de richting van de vaarroute correspondeert met de richting van de vaarweg of daaraan tegengesteld is (zie </w:t>
      </w:r>
      <w:r w:rsidR="00923309" w:rsidRPr="00923309">
        <w:t xml:space="preserve">figuur </w:t>
      </w:r>
      <w:r w:rsidR="00923309">
        <w:t>3.7</w:t>
      </w:r>
      <w:r>
        <w:t>).</w:t>
      </w:r>
    </w:p>
    <w:p w:rsidR="004806DF" w:rsidRDefault="004806DF" w:rsidP="004806DF"/>
    <w:p w:rsidR="004806DF" w:rsidRDefault="004806DF" w:rsidP="004806DF">
      <w:r>
        <w:t>Bij vaarroutes die overeenkomen met rivieren is de richting in de regel stroomafwaarts of richting zee. Bij vaarroutes die overeenkomen met kanalen is de richting meestal vanuit het hart van Nederland naar de periferie toe (bijv. het Eemskanaal van Groningen naar Delfzijl en het Twenthekanaal van Zutphen naar Enschede).</w:t>
      </w:r>
    </w:p>
    <w:p w:rsidR="004806DF" w:rsidRDefault="004806DF" w:rsidP="004806DF"/>
    <w:p w:rsidR="004806DF" w:rsidRDefault="004806DF" w:rsidP="004806DF">
      <w:r>
        <w:t>Een vaarroute heeft gedurende zijn hele levensduur slechts één vaarrouterichting. Een vaarroute blijft dus altijd dezelfde vaarrouterichting behouden, ook al worden één of meer vaarwegen, waaruit deze is opgebouwd, vervangen door andere.</w:t>
      </w:r>
    </w:p>
    <w:p w:rsidR="004806DF" w:rsidRDefault="004806DF" w:rsidP="004806DF"/>
    <w:p w:rsidR="004806DF" w:rsidRDefault="004806DF" w:rsidP="004806DF"/>
    <w:p w:rsidR="004806DF" w:rsidRPr="00D121D9" w:rsidRDefault="004806DF" w:rsidP="004806DF">
      <w:pPr>
        <w:rPr>
          <w:i/>
          <w:u w:val="single"/>
        </w:rPr>
      </w:pPr>
      <w:r>
        <w:rPr>
          <w:i/>
          <w:u w:val="single"/>
        </w:rPr>
        <w:t>Registratie:</w:t>
      </w:r>
    </w:p>
    <w:p w:rsidR="004806DF" w:rsidRDefault="004806DF" w:rsidP="004806DF"/>
    <w:p w:rsidR="004806DF" w:rsidRDefault="004806DF" w:rsidP="004806DF">
      <w:r>
        <w:t xml:space="preserve">Van een vaarroute worden vaarroutecode, vaarroute-omschrijving en de vaarrouterichting geregistreerd. </w:t>
      </w:r>
    </w:p>
    <w:p w:rsidR="004806DF" w:rsidRDefault="004806DF" w:rsidP="004806DF"/>
    <w:p w:rsidR="004806DF" w:rsidRDefault="004806DF" w:rsidP="000D328C">
      <w:pPr>
        <w:pStyle w:val="Kop2"/>
        <w:numPr>
          <w:ilvl w:val="1"/>
          <w:numId w:val="33"/>
        </w:numPr>
      </w:pPr>
      <w:bookmarkStart w:id="8" w:name="_Toc460582351"/>
      <w:r>
        <w:t>Vaarroutecode</w:t>
      </w:r>
      <w:bookmarkEnd w:id="8"/>
    </w:p>
    <w:p w:rsidR="004806DF" w:rsidRDefault="004806DF" w:rsidP="004806DF">
      <w:pPr>
        <w:ind w:left="708"/>
      </w:pPr>
    </w:p>
    <w:p w:rsidR="004806DF" w:rsidRPr="0023639C" w:rsidRDefault="004806DF" w:rsidP="004806DF">
      <w:pPr>
        <w:ind w:left="708"/>
        <w:rPr>
          <w:i/>
          <w:u w:val="single"/>
        </w:rPr>
      </w:pPr>
      <w:r w:rsidRPr="0023639C">
        <w:rPr>
          <w:i/>
          <w:u w:val="single"/>
        </w:rPr>
        <w:t>Definitie</w:t>
      </w:r>
      <w:r>
        <w:rPr>
          <w:i/>
          <w:u w:val="single"/>
        </w:rPr>
        <w:t>:</w:t>
      </w:r>
    </w:p>
    <w:p w:rsidR="004806DF" w:rsidRDefault="004806DF" w:rsidP="004806DF">
      <w:pPr>
        <w:ind w:left="708"/>
      </w:pPr>
      <w:r>
        <w:t>Een unieke code voor een Vaarroute.</w:t>
      </w:r>
    </w:p>
    <w:p w:rsidR="004806DF" w:rsidRDefault="004806DF" w:rsidP="004806DF">
      <w:pPr>
        <w:ind w:left="708"/>
      </w:pPr>
    </w:p>
    <w:p w:rsidR="004806DF" w:rsidRPr="0023639C" w:rsidRDefault="004806DF" w:rsidP="004806DF">
      <w:pPr>
        <w:ind w:left="708"/>
        <w:rPr>
          <w:i/>
          <w:u w:val="single"/>
        </w:rPr>
      </w:pPr>
      <w:r w:rsidRPr="0023639C">
        <w:rPr>
          <w:i/>
          <w:u w:val="single"/>
        </w:rPr>
        <w:t>A</w:t>
      </w:r>
      <w:r>
        <w:rPr>
          <w:i/>
          <w:u w:val="single"/>
        </w:rPr>
        <w:t>lgemeen:</w:t>
      </w:r>
    </w:p>
    <w:p w:rsidR="004806DF" w:rsidRDefault="004806DF" w:rsidP="004806DF">
      <w:pPr>
        <w:ind w:firstLine="708"/>
      </w:pPr>
      <w:r>
        <w:t>De vaarroutes hebben een unieke code die door Rijkswaterstaat worden vastgesteld.</w:t>
      </w:r>
    </w:p>
    <w:p w:rsidR="004806DF" w:rsidRDefault="004806DF" w:rsidP="004806DF">
      <w:pPr>
        <w:ind w:left="708"/>
      </w:pPr>
      <w:r>
        <w:t>De belangrijkste vaarroutes krijgen een vaarroutecode bestaande uit drie cijfers. De vaarroutes die hiervan aftakken krijgen een ‘a-nummer’. Het a-nummer bestaat uit drie cijfers, gevolgd door ‘één letter’ of ‘één letter + één cijfer’ of ‘één letter + één cijfer + één letter’.</w:t>
      </w:r>
    </w:p>
    <w:p w:rsidR="004806DF" w:rsidRDefault="004806DF" w:rsidP="004806DF">
      <w:pPr>
        <w:ind w:left="708"/>
      </w:pPr>
    </w:p>
    <w:p w:rsidR="004806DF" w:rsidRDefault="004806DF" w:rsidP="004806DF">
      <w:pPr>
        <w:ind w:left="708"/>
      </w:pPr>
      <w:r>
        <w:t>Voorbeeld wijze van nummering bij de vaarroutes:</w:t>
      </w:r>
    </w:p>
    <w:p w:rsidR="004806DF" w:rsidRDefault="004806DF" w:rsidP="004806DF"/>
    <w:tbl>
      <w:tblPr>
        <w:tblStyle w:val="Tabelraster"/>
        <w:tblW w:w="7729" w:type="dxa"/>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6377"/>
      </w:tblGrid>
      <w:tr w:rsidR="004806DF" w:rsidRPr="00384A67" w:rsidTr="00634A00">
        <w:trPr>
          <w:cnfStyle w:val="100000000000" w:firstRow="1" w:lastRow="0" w:firstColumn="0" w:lastColumn="0" w:oddVBand="0" w:evenVBand="0" w:oddHBand="0" w:evenHBand="0" w:firstRowFirstColumn="0" w:firstRowLastColumn="0" w:lastRowFirstColumn="0" w:lastRowLastColumn="0"/>
        </w:trPr>
        <w:tc>
          <w:tcPr>
            <w:tcW w:w="1352" w:type="dxa"/>
          </w:tcPr>
          <w:p w:rsidR="004806DF" w:rsidRPr="0023639C" w:rsidRDefault="004806DF" w:rsidP="00634A00">
            <w:pPr>
              <w:autoSpaceDE w:val="0"/>
              <w:autoSpaceDN w:val="0"/>
              <w:adjustRightInd w:val="0"/>
              <w:rPr>
                <w:rFonts w:asciiTheme="majorHAnsi" w:hAnsiTheme="majorHAnsi" w:cs="TimesNewRoman,Bold"/>
                <w:b w:val="0"/>
                <w:bCs/>
                <w:i/>
                <w:sz w:val="18"/>
              </w:rPr>
            </w:pPr>
            <w:r w:rsidRPr="0023639C">
              <w:rPr>
                <w:rFonts w:asciiTheme="majorHAnsi" w:hAnsiTheme="majorHAnsi" w:cs="TimesNewRoman,Bold"/>
                <w:b w:val="0"/>
                <w:bCs/>
                <w:i/>
                <w:sz w:val="18"/>
                <w:szCs w:val="22"/>
              </w:rPr>
              <w:t>Vaarroute</w:t>
            </w:r>
          </w:p>
        </w:tc>
        <w:tc>
          <w:tcPr>
            <w:tcW w:w="6377" w:type="dxa"/>
          </w:tcPr>
          <w:p w:rsidR="004806DF" w:rsidRPr="0023639C" w:rsidRDefault="004806DF" w:rsidP="00634A00">
            <w:pPr>
              <w:autoSpaceDE w:val="0"/>
              <w:autoSpaceDN w:val="0"/>
              <w:adjustRightInd w:val="0"/>
              <w:rPr>
                <w:rFonts w:asciiTheme="majorHAnsi" w:hAnsiTheme="majorHAnsi" w:cs="TimesNewRoman,Bold"/>
                <w:b w:val="0"/>
                <w:bCs/>
                <w:i/>
                <w:sz w:val="18"/>
              </w:rPr>
            </w:pPr>
            <w:r w:rsidRPr="0023639C">
              <w:rPr>
                <w:rFonts w:asciiTheme="majorHAnsi" w:hAnsiTheme="majorHAnsi" w:cs="TimesNewRoman,Bold"/>
                <w:b w:val="0"/>
                <w:bCs/>
                <w:i/>
                <w:sz w:val="18"/>
                <w:szCs w:val="22"/>
              </w:rPr>
              <w:t>Omschrijving</w:t>
            </w:r>
          </w:p>
        </w:tc>
      </w:tr>
      <w:tr w:rsidR="004806DF" w:rsidRPr="00384A67" w:rsidTr="00634A00">
        <w:tc>
          <w:tcPr>
            <w:tcW w:w="1352" w:type="dxa"/>
          </w:tcPr>
          <w:p w:rsidR="004806DF" w:rsidRPr="00384A67" w:rsidRDefault="004806DF" w:rsidP="00634A00">
            <w:pPr>
              <w:autoSpaceDE w:val="0"/>
              <w:autoSpaceDN w:val="0"/>
              <w:adjustRightInd w:val="0"/>
              <w:rPr>
                <w:rFonts w:asciiTheme="majorHAnsi" w:hAnsiTheme="majorHAnsi" w:cs="TimesNewRoman,Italic"/>
                <w:i/>
                <w:iCs/>
                <w:sz w:val="18"/>
              </w:rPr>
            </w:pPr>
            <w:r w:rsidRPr="00384A67">
              <w:rPr>
                <w:rFonts w:asciiTheme="majorHAnsi" w:hAnsiTheme="majorHAnsi" w:cs="TimesNewRoman"/>
                <w:sz w:val="18"/>
                <w:szCs w:val="22"/>
              </w:rPr>
              <w:t>100</w:t>
            </w:r>
          </w:p>
        </w:tc>
        <w:tc>
          <w:tcPr>
            <w:tcW w:w="6377" w:type="dxa"/>
          </w:tcPr>
          <w:p w:rsidR="004806DF" w:rsidRPr="00384A67" w:rsidRDefault="004806DF" w:rsidP="00634A00">
            <w:pPr>
              <w:autoSpaceDE w:val="0"/>
              <w:autoSpaceDN w:val="0"/>
              <w:adjustRightInd w:val="0"/>
              <w:rPr>
                <w:rFonts w:asciiTheme="majorHAnsi" w:hAnsiTheme="majorHAnsi" w:cs="TimesNewRoman,Italic"/>
                <w:iCs/>
                <w:sz w:val="18"/>
              </w:rPr>
            </w:pPr>
            <w:proofErr w:type="spellStart"/>
            <w:r w:rsidRPr="00384A67">
              <w:rPr>
                <w:rFonts w:asciiTheme="majorHAnsi" w:hAnsiTheme="majorHAnsi" w:cs="TimesNewRoman,Italic"/>
                <w:iCs/>
                <w:sz w:val="18"/>
              </w:rPr>
              <w:t>HoofdVaarroute</w:t>
            </w:r>
            <w:proofErr w:type="spellEnd"/>
          </w:p>
        </w:tc>
      </w:tr>
      <w:tr w:rsidR="004806DF" w:rsidRPr="00384A67" w:rsidTr="00634A00">
        <w:tc>
          <w:tcPr>
            <w:tcW w:w="1352"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100a</w:t>
            </w:r>
          </w:p>
        </w:tc>
        <w:tc>
          <w:tcPr>
            <w:tcW w:w="6377"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 xml:space="preserve">1e zijtak van 100 (bijv. een haven of </w:t>
            </w:r>
            <w:proofErr w:type="spellStart"/>
            <w:r w:rsidRPr="00384A67">
              <w:rPr>
                <w:rFonts w:asciiTheme="majorHAnsi" w:hAnsiTheme="majorHAnsi" w:cs="TimesNewRoman"/>
                <w:sz w:val="18"/>
                <w:szCs w:val="22"/>
              </w:rPr>
              <w:t>toeleidingskanaal</w:t>
            </w:r>
            <w:proofErr w:type="spellEnd"/>
            <w:r w:rsidRPr="00384A67">
              <w:rPr>
                <w:rFonts w:asciiTheme="majorHAnsi" w:hAnsiTheme="majorHAnsi" w:cs="TimesNewRoman"/>
                <w:sz w:val="18"/>
                <w:szCs w:val="22"/>
              </w:rPr>
              <w:t xml:space="preserve"> kunstwerk)</w:t>
            </w:r>
          </w:p>
        </w:tc>
      </w:tr>
      <w:tr w:rsidR="004806DF" w:rsidRPr="00384A67" w:rsidTr="00634A00">
        <w:tc>
          <w:tcPr>
            <w:tcW w:w="1352"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100b</w:t>
            </w:r>
          </w:p>
        </w:tc>
        <w:tc>
          <w:tcPr>
            <w:tcW w:w="6377"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2e zijtak van 100</w:t>
            </w:r>
          </w:p>
        </w:tc>
      </w:tr>
      <w:tr w:rsidR="004806DF" w:rsidRPr="00384A67" w:rsidTr="00634A00">
        <w:tc>
          <w:tcPr>
            <w:tcW w:w="1352"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100a1</w:t>
            </w:r>
          </w:p>
        </w:tc>
        <w:tc>
          <w:tcPr>
            <w:tcW w:w="6377"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1e zijtak van 100a</w:t>
            </w:r>
          </w:p>
        </w:tc>
      </w:tr>
      <w:tr w:rsidR="004806DF" w:rsidRPr="00384A67" w:rsidTr="00634A00">
        <w:tc>
          <w:tcPr>
            <w:tcW w:w="1352"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100a2</w:t>
            </w:r>
          </w:p>
        </w:tc>
        <w:tc>
          <w:tcPr>
            <w:tcW w:w="6377" w:type="dxa"/>
          </w:tcPr>
          <w:p w:rsidR="004806DF" w:rsidRPr="00384A67" w:rsidRDefault="004806DF" w:rsidP="00634A00">
            <w:pPr>
              <w:autoSpaceDE w:val="0"/>
              <w:autoSpaceDN w:val="0"/>
              <w:adjustRightInd w:val="0"/>
              <w:rPr>
                <w:rFonts w:asciiTheme="majorHAnsi" w:hAnsiTheme="majorHAnsi" w:cs="TimesNewRoman"/>
                <w:sz w:val="18"/>
              </w:rPr>
            </w:pPr>
            <w:r w:rsidRPr="00384A67">
              <w:rPr>
                <w:rFonts w:asciiTheme="majorHAnsi" w:hAnsiTheme="majorHAnsi" w:cs="TimesNewRoman"/>
                <w:sz w:val="18"/>
                <w:szCs w:val="22"/>
              </w:rPr>
              <w:t>2e zijtak van 100a</w:t>
            </w:r>
          </w:p>
        </w:tc>
      </w:tr>
      <w:tr w:rsidR="004806DF" w:rsidRPr="00384A67" w:rsidTr="00634A00">
        <w:tc>
          <w:tcPr>
            <w:tcW w:w="1352" w:type="dxa"/>
          </w:tcPr>
          <w:p w:rsidR="004806DF" w:rsidRPr="00384A67" w:rsidRDefault="004806DF" w:rsidP="00634A00">
            <w:pPr>
              <w:autoSpaceDE w:val="0"/>
              <w:autoSpaceDN w:val="0"/>
              <w:adjustRightInd w:val="0"/>
              <w:rPr>
                <w:rFonts w:asciiTheme="majorHAnsi" w:hAnsiTheme="majorHAnsi" w:cs="TimesNewRoman"/>
                <w:sz w:val="18"/>
                <w:lang w:val="es-ES"/>
              </w:rPr>
            </w:pPr>
            <w:r w:rsidRPr="00384A67">
              <w:rPr>
                <w:rFonts w:asciiTheme="majorHAnsi" w:hAnsiTheme="majorHAnsi" w:cs="TimesNewRoman"/>
                <w:sz w:val="18"/>
                <w:szCs w:val="22"/>
                <w:lang w:val="es-ES"/>
              </w:rPr>
              <w:t>100a1a</w:t>
            </w:r>
          </w:p>
        </w:tc>
        <w:tc>
          <w:tcPr>
            <w:tcW w:w="6377" w:type="dxa"/>
          </w:tcPr>
          <w:p w:rsidR="004806DF" w:rsidRPr="00384A67" w:rsidRDefault="004806DF" w:rsidP="00634A00">
            <w:pPr>
              <w:autoSpaceDE w:val="0"/>
              <w:autoSpaceDN w:val="0"/>
              <w:adjustRightInd w:val="0"/>
              <w:rPr>
                <w:rFonts w:asciiTheme="majorHAnsi" w:hAnsiTheme="majorHAnsi" w:cs="TimesNewRoman"/>
                <w:sz w:val="18"/>
                <w:lang w:val="es-ES"/>
              </w:rPr>
            </w:pPr>
            <w:r w:rsidRPr="00384A67">
              <w:rPr>
                <w:rFonts w:asciiTheme="majorHAnsi" w:hAnsiTheme="majorHAnsi" w:cs="TimesNewRoman"/>
                <w:sz w:val="18"/>
                <w:szCs w:val="22"/>
                <w:lang w:val="es-ES"/>
              </w:rPr>
              <w:t xml:space="preserve">1e </w:t>
            </w:r>
            <w:proofErr w:type="spellStart"/>
            <w:r w:rsidRPr="00384A67">
              <w:rPr>
                <w:rFonts w:asciiTheme="majorHAnsi" w:hAnsiTheme="majorHAnsi" w:cs="TimesNewRoman"/>
                <w:sz w:val="18"/>
                <w:szCs w:val="22"/>
                <w:lang w:val="es-ES"/>
              </w:rPr>
              <w:t>zijtak</w:t>
            </w:r>
            <w:proofErr w:type="spellEnd"/>
            <w:r w:rsidRPr="00384A67">
              <w:rPr>
                <w:rFonts w:asciiTheme="majorHAnsi" w:hAnsiTheme="majorHAnsi" w:cs="TimesNewRoman"/>
                <w:sz w:val="18"/>
                <w:szCs w:val="22"/>
                <w:lang w:val="es-ES"/>
              </w:rPr>
              <w:t xml:space="preserve"> van 100a1</w:t>
            </w:r>
          </w:p>
        </w:tc>
      </w:tr>
      <w:tr w:rsidR="004806DF" w:rsidRPr="00384A67" w:rsidTr="00634A00">
        <w:tc>
          <w:tcPr>
            <w:tcW w:w="1352" w:type="dxa"/>
          </w:tcPr>
          <w:p w:rsidR="004806DF" w:rsidRPr="00384A67" w:rsidRDefault="004806DF" w:rsidP="00634A00">
            <w:pPr>
              <w:spacing w:line="240" w:lineRule="auto"/>
              <w:rPr>
                <w:rFonts w:asciiTheme="majorHAnsi" w:hAnsiTheme="majorHAnsi"/>
                <w:sz w:val="18"/>
                <w:lang w:val="es-ES"/>
              </w:rPr>
            </w:pPr>
            <w:r w:rsidRPr="00384A67">
              <w:rPr>
                <w:rFonts w:asciiTheme="majorHAnsi" w:hAnsiTheme="majorHAnsi" w:cs="TimesNewRoman"/>
                <w:sz w:val="18"/>
                <w:szCs w:val="22"/>
                <w:lang w:val="es-ES"/>
              </w:rPr>
              <w:lastRenderedPageBreak/>
              <w:t>100a1b</w:t>
            </w:r>
          </w:p>
        </w:tc>
        <w:tc>
          <w:tcPr>
            <w:tcW w:w="6377" w:type="dxa"/>
          </w:tcPr>
          <w:p w:rsidR="004806DF" w:rsidRPr="00384A67" w:rsidRDefault="004806DF" w:rsidP="00634A00">
            <w:pPr>
              <w:spacing w:line="240" w:lineRule="auto"/>
              <w:rPr>
                <w:rFonts w:asciiTheme="majorHAnsi" w:hAnsiTheme="majorHAnsi"/>
                <w:sz w:val="18"/>
                <w:lang w:val="es-ES"/>
              </w:rPr>
            </w:pPr>
            <w:r w:rsidRPr="00384A67">
              <w:rPr>
                <w:rFonts w:asciiTheme="majorHAnsi" w:hAnsiTheme="majorHAnsi" w:cs="TimesNewRoman"/>
                <w:sz w:val="18"/>
                <w:szCs w:val="22"/>
                <w:lang w:val="es-ES"/>
              </w:rPr>
              <w:t xml:space="preserve">2e </w:t>
            </w:r>
            <w:proofErr w:type="spellStart"/>
            <w:r w:rsidRPr="00384A67">
              <w:rPr>
                <w:rFonts w:asciiTheme="majorHAnsi" w:hAnsiTheme="majorHAnsi" w:cs="TimesNewRoman"/>
                <w:sz w:val="18"/>
                <w:szCs w:val="22"/>
                <w:lang w:val="es-ES"/>
              </w:rPr>
              <w:t>zijtak</w:t>
            </w:r>
            <w:proofErr w:type="spellEnd"/>
            <w:r w:rsidRPr="00384A67">
              <w:rPr>
                <w:rFonts w:asciiTheme="majorHAnsi" w:hAnsiTheme="majorHAnsi" w:cs="TimesNewRoman"/>
                <w:sz w:val="18"/>
                <w:szCs w:val="22"/>
                <w:lang w:val="es-ES"/>
              </w:rPr>
              <w:t xml:space="preserve"> van 100a1</w:t>
            </w:r>
          </w:p>
        </w:tc>
      </w:tr>
    </w:tbl>
    <w:p w:rsidR="004806DF" w:rsidRPr="00384A67" w:rsidRDefault="004806DF" w:rsidP="004806DF">
      <w:pPr>
        <w:ind w:left="360"/>
        <w:rPr>
          <w:lang w:val="es-ES"/>
        </w:rPr>
      </w:pPr>
    </w:p>
    <w:p w:rsidR="004806DF" w:rsidRDefault="004806DF" w:rsidP="004806DF">
      <w:pPr>
        <w:ind w:left="708"/>
        <w:rPr>
          <w:i/>
          <w:u w:val="single"/>
        </w:rPr>
      </w:pPr>
      <w:r w:rsidRPr="006C4CC9">
        <w:rPr>
          <w:i/>
          <w:u w:val="single"/>
        </w:rPr>
        <w:t>Waardebereik</w:t>
      </w:r>
      <w:r>
        <w:rPr>
          <w:i/>
          <w:u w:val="single"/>
        </w:rPr>
        <w:t>:</w:t>
      </w:r>
    </w:p>
    <w:p w:rsidR="004806DF" w:rsidRPr="006C4CC9" w:rsidRDefault="004806DF" w:rsidP="004806DF">
      <w:pPr>
        <w:ind w:left="708"/>
        <w:rPr>
          <w:i/>
          <w:u w:val="single"/>
        </w:rPr>
      </w:pPr>
    </w:p>
    <w:p w:rsidR="004806DF" w:rsidRDefault="004806DF" w:rsidP="004806DF">
      <w:pPr>
        <w:ind w:left="708"/>
      </w:pPr>
      <w:r>
        <w:t>3 cijfers of</w:t>
      </w:r>
    </w:p>
    <w:p w:rsidR="004806DF" w:rsidRDefault="004806DF" w:rsidP="004806DF">
      <w:pPr>
        <w:ind w:left="708"/>
      </w:pPr>
      <w:r>
        <w:t>3 cijfers + 1 letter of</w:t>
      </w:r>
    </w:p>
    <w:p w:rsidR="004806DF" w:rsidRDefault="004806DF" w:rsidP="004806DF">
      <w:pPr>
        <w:ind w:left="708"/>
      </w:pPr>
      <w:r>
        <w:t>3 cijfers + 1 letter + 1 cijfer of</w:t>
      </w:r>
    </w:p>
    <w:p w:rsidR="004806DF" w:rsidRDefault="004806DF" w:rsidP="004806DF">
      <w:pPr>
        <w:ind w:left="708"/>
      </w:pPr>
      <w:r>
        <w:t>3 cijfers + 1 letter + 1 cijfer + 1 letter</w:t>
      </w:r>
    </w:p>
    <w:p w:rsidR="004806DF" w:rsidRDefault="004806DF" w:rsidP="004806DF">
      <w:pPr>
        <w:pStyle w:val="Lijstopsomteken"/>
        <w:tabs>
          <w:tab w:val="clear" w:pos="360"/>
        </w:tabs>
      </w:pPr>
      <w:r w:rsidRPr="0023639C">
        <w:tab/>
      </w:r>
      <w:r w:rsidRPr="0023639C">
        <w:tab/>
      </w:r>
    </w:p>
    <w:p w:rsidR="004806DF" w:rsidRDefault="004806DF" w:rsidP="004806DF">
      <w:pPr>
        <w:pStyle w:val="Lijstopsomteken"/>
        <w:tabs>
          <w:tab w:val="clear" w:pos="360"/>
        </w:tabs>
      </w:pPr>
      <w:r>
        <w:tab/>
      </w:r>
      <w:r>
        <w:tab/>
      </w:r>
      <w:r>
        <w:rPr>
          <w:i/>
          <w:u w:val="single"/>
        </w:rPr>
        <w:t>Registratie:</w:t>
      </w:r>
    </w:p>
    <w:p w:rsidR="004806DF" w:rsidRDefault="004806DF" w:rsidP="004806DF">
      <w:pPr>
        <w:pStyle w:val="Lijstopsomteken"/>
        <w:tabs>
          <w:tab w:val="clear" w:pos="360"/>
        </w:tabs>
      </w:pPr>
      <w:r>
        <w:tab/>
      </w:r>
      <w:r>
        <w:tab/>
      </w:r>
    </w:p>
    <w:p w:rsidR="004806DF" w:rsidRPr="0023639C" w:rsidRDefault="004806DF" w:rsidP="004806DF">
      <w:pPr>
        <w:pStyle w:val="Lijstopsomteken"/>
        <w:tabs>
          <w:tab w:val="clear" w:pos="360"/>
        </w:tabs>
        <w:rPr>
          <w:i/>
          <w:u w:val="single"/>
        </w:rPr>
      </w:pPr>
      <w:r>
        <w:tab/>
      </w:r>
      <w:r>
        <w:tab/>
        <w:t xml:space="preserve">De code van de vaarroute wordt vastgelegd. </w:t>
      </w:r>
      <w:r>
        <w:tab/>
      </w:r>
      <w:r>
        <w:tab/>
      </w:r>
    </w:p>
    <w:p w:rsidR="004806DF" w:rsidRDefault="004806DF" w:rsidP="004806DF">
      <w:pPr>
        <w:pStyle w:val="Lijstopsomteken"/>
        <w:tabs>
          <w:tab w:val="clear" w:pos="360"/>
        </w:tabs>
      </w:pPr>
    </w:p>
    <w:p w:rsidR="004806DF" w:rsidRPr="0023639C" w:rsidRDefault="004806DF" w:rsidP="004806DF">
      <w:pPr>
        <w:pStyle w:val="Lijstopsomteken"/>
        <w:tabs>
          <w:tab w:val="clear" w:pos="360"/>
        </w:tabs>
      </w:pPr>
    </w:p>
    <w:p w:rsidR="004806DF" w:rsidRPr="0023639C" w:rsidRDefault="004806DF" w:rsidP="000D328C">
      <w:pPr>
        <w:pStyle w:val="Kop2"/>
        <w:numPr>
          <w:ilvl w:val="1"/>
          <w:numId w:val="33"/>
        </w:numPr>
      </w:pPr>
      <w:bookmarkStart w:id="9" w:name="_Toc460582352"/>
      <w:r>
        <w:t>Vaarroute-omschrijving</w:t>
      </w:r>
      <w:bookmarkEnd w:id="9"/>
    </w:p>
    <w:p w:rsidR="004806DF" w:rsidRDefault="004806DF" w:rsidP="004806DF">
      <w:pPr>
        <w:pStyle w:val="Lijstopsomteken"/>
        <w:tabs>
          <w:tab w:val="clear" w:pos="360"/>
        </w:tabs>
        <w:rPr>
          <w:b/>
        </w:rPr>
      </w:pPr>
    </w:p>
    <w:p w:rsidR="004806DF" w:rsidRPr="0023639C" w:rsidRDefault="004806DF" w:rsidP="004806DF">
      <w:pPr>
        <w:pStyle w:val="Lijstopsomteken"/>
        <w:tabs>
          <w:tab w:val="clear" w:pos="360"/>
        </w:tabs>
        <w:ind w:left="1068"/>
        <w:rPr>
          <w:rFonts w:asciiTheme="majorHAnsi" w:hAnsiTheme="majorHAnsi"/>
          <w:i/>
          <w:sz w:val="14"/>
          <w:u w:val="single"/>
        </w:rPr>
      </w:pPr>
      <w:r w:rsidRPr="0023639C">
        <w:rPr>
          <w:i/>
          <w:u w:val="single"/>
        </w:rPr>
        <w:t>D</w:t>
      </w:r>
      <w:r>
        <w:rPr>
          <w:i/>
          <w:u w:val="single"/>
        </w:rPr>
        <w:t>efinitie:</w:t>
      </w:r>
    </w:p>
    <w:p w:rsidR="004806DF" w:rsidRDefault="004806DF" w:rsidP="004806DF">
      <w:pPr>
        <w:pStyle w:val="Lijstopsomteken"/>
        <w:tabs>
          <w:tab w:val="clear" w:pos="360"/>
        </w:tabs>
        <w:ind w:left="1068"/>
        <w:rPr>
          <w:rFonts w:asciiTheme="majorHAnsi" w:hAnsiTheme="majorHAnsi" w:cs="TimesNewRoman"/>
          <w:szCs w:val="22"/>
        </w:rPr>
      </w:pPr>
      <w:r w:rsidRPr="0023639C">
        <w:rPr>
          <w:rFonts w:asciiTheme="majorHAnsi" w:hAnsiTheme="majorHAnsi" w:cs="TimesNewRoman"/>
          <w:szCs w:val="22"/>
        </w:rPr>
        <w:t xml:space="preserve">Een omschrijving van een bepaalde </w:t>
      </w:r>
      <w:r w:rsidRPr="0023639C">
        <w:rPr>
          <w:rFonts w:asciiTheme="majorHAnsi" w:hAnsiTheme="majorHAnsi" w:cs="TimesNewRoman,Italic"/>
          <w:i/>
          <w:iCs/>
          <w:szCs w:val="22"/>
        </w:rPr>
        <w:t>Vaarroute</w:t>
      </w:r>
      <w:r>
        <w:rPr>
          <w:rFonts w:asciiTheme="majorHAnsi" w:hAnsiTheme="majorHAnsi" w:cs="TimesNewRoman"/>
          <w:szCs w:val="22"/>
        </w:rPr>
        <w:t>.</w:t>
      </w:r>
    </w:p>
    <w:p w:rsidR="004806DF" w:rsidRDefault="004806DF" w:rsidP="004806DF">
      <w:pPr>
        <w:pStyle w:val="Lijstopsomteken"/>
        <w:tabs>
          <w:tab w:val="clear" w:pos="360"/>
        </w:tabs>
        <w:ind w:left="1068"/>
        <w:rPr>
          <w:rFonts w:asciiTheme="majorHAnsi" w:hAnsiTheme="majorHAnsi" w:cs="TimesNewRoman"/>
          <w:szCs w:val="22"/>
        </w:rPr>
      </w:pPr>
    </w:p>
    <w:p w:rsidR="004806DF" w:rsidRDefault="004806DF" w:rsidP="004806DF">
      <w:pPr>
        <w:pStyle w:val="Lijstopsomteken"/>
        <w:tabs>
          <w:tab w:val="clear" w:pos="360"/>
        </w:tabs>
        <w:ind w:left="1068"/>
        <w:rPr>
          <w:rFonts w:asciiTheme="majorHAnsi" w:hAnsiTheme="majorHAnsi" w:cs="TimesNewRoman"/>
          <w:szCs w:val="22"/>
        </w:rPr>
      </w:pPr>
      <w:r>
        <w:rPr>
          <w:rFonts w:asciiTheme="majorHAnsi" w:hAnsiTheme="majorHAnsi" w:cs="TimesNewRoman"/>
          <w:i/>
          <w:szCs w:val="22"/>
          <w:u w:val="single"/>
        </w:rPr>
        <w:t>Algemeen:</w:t>
      </w:r>
    </w:p>
    <w:p w:rsidR="004806DF" w:rsidRPr="0023639C" w:rsidRDefault="004806DF" w:rsidP="004806DF">
      <w:pPr>
        <w:pStyle w:val="Lijstopsomteken"/>
        <w:tabs>
          <w:tab w:val="clear" w:pos="360"/>
        </w:tabs>
        <w:ind w:left="1068"/>
        <w:rPr>
          <w:rFonts w:asciiTheme="majorHAnsi" w:hAnsiTheme="majorHAnsi"/>
          <w:b/>
          <w:sz w:val="14"/>
        </w:rPr>
      </w:pPr>
    </w:p>
    <w:p w:rsidR="004806DF" w:rsidRDefault="004806DF" w:rsidP="004806DF">
      <w:pPr>
        <w:ind w:left="708"/>
      </w:pPr>
      <w:r w:rsidRPr="00384A67">
        <w:t xml:space="preserve">Voorbeelden van </w:t>
      </w:r>
      <w:r>
        <w:t>va</w:t>
      </w:r>
      <w:r w:rsidRPr="00384A67">
        <w:t xml:space="preserve">arroute-omschrijvingen: </w:t>
      </w:r>
    </w:p>
    <w:p w:rsidR="004806DF" w:rsidRDefault="004806DF" w:rsidP="004806DF">
      <w:pPr>
        <w:pStyle w:val="Lijstopsomteken"/>
        <w:tabs>
          <w:tab w:val="clear" w:pos="360"/>
          <w:tab w:val="num" w:pos="2868"/>
        </w:tabs>
        <w:ind w:left="1428"/>
      </w:pPr>
      <w:r w:rsidRPr="00384A67">
        <w:t>“Boven-Rijn, Waal, Boven-Merwede, Beneden-</w:t>
      </w:r>
      <w:r>
        <w:t xml:space="preserve"> </w:t>
      </w:r>
      <w:r w:rsidRPr="00384A67">
        <w:t>Merwede en Noord” (Vaarroute 101),</w:t>
      </w:r>
    </w:p>
    <w:p w:rsidR="004806DF" w:rsidRDefault="004806DF" w:rsidP="004806DF">
      <w:pPr>
        <w:pStyle w:val="Lijstopsomteken"/>
        <w:tabs>
          <w:tab w:val="clear" w:pos="360"/>
          <w:tab w:val="num" w:pos="1800"/>
        </w:tabs>
        <w:ind w:left="1428"/>
      </w:pPr>
      <w:r w:rsidRPr="00384A67">
        <w:t xml:space="preserve">“Vaarroute van het Van </w:t>
      </w:r>
      <w:proofErr w:type="spellStart"/>
      <w:r w:rsidRPr="00384A67">
        <w:t>Harinxmakanaal</w:t>
      </w:r>
      <w:proofErr w:type="spellEnd"/>
      <w:r w:rsidRPr="00384A67">
        <w:t xml:space="preserve"> langs Wartena naar</w:t>
      </w:r>
      <w:r>
        <w:t xml:space="preserve"> </w:t>
      </w:r>
      <w:r w:rsidRPr="00384A67">
        <w:t xml:space="preserve">het Prinses Margrietkanaal” (Vaarroute 62), </w:t>
      </w:r>
    </w:p>
    <w:p w:rsidR="004806DF" w:rsidRDefault="004806DF" w:rsidP="004806DF">
      <w:pPr>
        <w:pStyle w:val="Lijstopsomteken"/>
        <w:tabs>
          <w:tab w:val="clear" w:pos="360"/>
          <w:tab w:val="num" w:pos="1440"/>
        </w:tabs>
        <w:ind w:left="1428"/>
      </w:pPr>
      <w:r w:rsidRPr="00384A67">
        <w:t xml:space="preserve">“Maas-Waalkanaal” (Vaarroute 119), </w:t>
      </w:r>
    </w:p>
    <w:p w:rsidR="004806DF" w:rsidRDefault="004806DF" w:rsidP="004806DF">
      <w:pPr>
        <w:pStyle w:val="Lijstopsomteken"/>
        <w:tabs>
          <w:tab w:val="clear" w:pos="360"/>
          <w:tab w:val="num" w:pos="2148"/>
        </w:tabs>
        <w:ind w:left="1428"/>
      </w:pPr>
      <w:r w:rsidRPr="00384A67">
        <w:t>“</w:t>
      </w:r>
      <w:proofErr w:type="spellStart"/>
      <w:r w:rsidRPr="00384A67">
        <w:t>Leuvehaven</w:t>
      </w:r>
      <w:proofErr w:type="spellEnd"/>
      <w:r w:rsidRPr="00384A67">
        <w:t xml:space="preserve"> en</w:t>
      </w:r>
      <w:r>
        <w:t xml:space="preserve"> </w:t>
      </w:r>
      <w:r w:rsidRPr="00384A67">
        <w:t xml:space="preserve">aanliggende havens” (Vaarroute 102e), </w:t>
      </w:r>
    </w:p>
    <w:p w:rsidR="004806DF" w:rsidRPr="00384A67" w:rsidRDefault="004806DF" w:rsidP="004806DF">
      <w:pPr>
        <w:pStyle w:val="Lijstopsomteken"/>
        <w:tabs>
          <w:tab w:val="clear" w:pos="360"/>
          <w:tab w:val="num" w:pos="1080"/>
        </w:tabs>
        <w:ind w:left="1428"/>
      </w:pPr>
      <w:r w:rsidRPr="00384A67">
        <w:t>“Geul van de Rassen” (Vaarroute 131j1a).</w:t>
      </w:r>
    </w:p>
    <w:p w:rsidR="004806DF" w:rsidRDefault="004806DF" w:rsidP="004806DF">
      <w:pPr>
        <w:ind w:left="708"/>
      </w:pPr>
    </w:p>
    <w:p w:rsidR="004806DF" w:rsidRDefault="004806DF" w:rsidP="004806DF">
      <w:pPr>
        <w:ind w:left="708"/>
      </w:pPr>
    </w:p>
    <w:p w:rsidR="004806DF" w:rsidRDefault="004806DF" w:rsidP="004806DF">
      <w:pPr>
        <w:ind w:left="708"/>
      </w:pPr>
      <w:r w:rsidRPr="00384A67">
        <w:t xml:space="preserve">N.B. De omschrijving van een </w:t>
      </w:r>
      <w:r>
        <w:t>v</w:t>
      </w:r>
      <w:r w:rsidRPr="00384A67">
        <w:t>aarroute mag een enkele naam zijn, bijvoorbeeld in het geval de</w:t>
      </w:r>
      <w:r>
        <w:t xml:space="preserve"> v</w:t>
      </w:r>
      <w:r w:rsidRPr="00384A67">
        <w:t xml:space="preserve">aarroute bestaat uit één </w:t>
      </w:r>
      <w:r>
        <w:t>v</w:t>
      </w:r>
      <w:r w:rsidRPr="00384A67">
        <w:t>aarweg.</w:t>
      </w:r>
    </w:p>
    <w:p w:rsidR="004806DF" w:rsidRDefault="004806DF" w:rsidP="004806DF">
      <w:pPr>
        <w:ind w:left="708"/>
      </w:pPr>
    </w:p>
    <w:p w:rsidR="004806DF" w:rsidRDefault="004806DF" w:rsidP="004806DF">
      <w:pPr>
        <w:pStyle w:val="Lijstopsomteken"/>
        <w:tabs>
          <w:tab w:val="clear" w:pos="360"/>
        </w:tabs>
        <w:ind w:left="708" w:firstLine="0"/>
        <w:rPr>
          <w:i/>
          <w:u w:val="single"/>
        </w:rPr>
      </w:pPr>
      <w:r>
        <w:rPr>
          <w:i/>
          <w:u w:val="single"/>
        </w:rPr>
        <w:t>Waardebereik:</w:t>
      </w:r>
    </w:p>
    <w:p w:rsidR="004806DF" w:rsidRDefault="004806DF" w:rsidP="004806DF">
      <w:pPr>
        <w:pStyle w:val="Lijstopsomteken"/>
        <w:tabs>
          <w:tab w:val="clear" w:pos="360"/>
        </w:tabs>
        <w:ind w:left="708" w:firstLine="0"/>
        <w:rPr>
          <w:i/>
          <w:u w:val="single"/>
        </w:rPr>
      </w:pPr>
    </w:p>
    <w:p w:rsidR="004806DF" w:rsidRPr="008C3092" w:rsidRDefault="004806DF" w:rsidP="004806DF">
      <w:pPr>
        <w:pStyle w:val="Lijstopsomteken"/>
        <w:tabs>
          <w:tab w:val="clear" w:pos="360"/>
        </w:tabs>
        <w:ind w:left="708" w:firstLine="0"/>
      </w:pPr>
      <w:r w:rsidRPr="008C3092">
        <w:t>Kleine letter “a” t/m “</w:t>
      </w:r>
      <w:proofErr w:type="spellStart"/>
      <w:r w:rsidRPr="008C3092">
        <w:t>z</w:t>
      </w:r>
      <w:proofErr w:type="spellEnd"/>
      <w:r w:rsidRPr="008C3092">
        <w:t>” of hoofdletter “A” t/m “Z”</w:t>
      </w:r>
    </w:p>
    <w:p w:rsidR="004806DF" w:rsidRDefault="004806DF" w:rsidP="004806DF">
      <w:r>
        <w:t xml:space="preserve"> </w:t>
      </w:r>
    </w:p>
    <w:p w:rsidR="004806DF" w:rsidRDefault="004806DF" w:rsidP="004806DF">
      <w:pPr>
        <w:rPr>
          <w:i/>
          <w:u w:val="single"/>
        </w:rPr>
      </w:pPr>
      <w:r>
        <w:tab/>
      </w:r>
      <w:r>
        <w:rPr>
          <w:i/>
          <w:u w:val="single"/>
        </w:rPr>
        <w:t>Registratie:</w:t>
      </w:r>
    </w:p>
    <w:p w:rsidR="004806DF" w:rsidRDefault="004806DF" w:rsidP="004806DF">
      <w:r>
        <w:tab/>
      </w:r>
    </w:p>
    <w:p w:rsidR="004806DF" w:rsidRDefault="004806DF" w:rsidP="004806DF">
      <w:r>
        <w:tab/>
        <w:t xml:space="preserve">De omschrijving van een vaarroute wordt </w:t>
      </w:r>
      <w:proofErr w:type="spellStart"/>
      <w:r>
        <w:t>gerigistreerd</w:t>
      </w:r>
      <w:proofErr w:type="spellEnd"/>
      <w:r>
        <w:t xml:space="preserve">. </w:t>
      </w:r>
    </w:p>
    <w:p w:rsidR="004806DF" w:rsidRPr="00384A67" w:rsidRDefault="004806DF" w:rsidP="004806DF"/>
    <w:p w:rsidR="004806DF" w:rsidRPr="00384A67" w:rsidRDefault="004806DF" w:rsidP="004806DF"/>
    <w:p w:rsidR="004806DF" w:rsidRPr="00E42897" w:rsidRDefault="004806DF" w:rsidP="000D328C">
      <w:pPr>
        <w:pStyle w:val="Kop2"/>
        <w:numPr>
          <w:ilvl w:val="1"/>
          <w:numId w:val="33"/>
        </w:numPr>
      </w:pPr>
      <w:bookmarkStart w:id="10" w:name="_Toc460582353"/>
      <w:r w:rsidRPr="00E42897">
        <w:t>Vaarrouterichting</w:t>
      </w:r>
      <w:bookmarkEnd w:id="10"/>
    </w:p>
    <w:p w:rsidR="004806DF" w:rsidRDefault="004806DF" w:rsidP="004806DF">
      <w:pPr>
        <w:ind w:left="708"/>
      </w:pPr>
    </w:p>
    <w:p w:rsidR="004806DF" w:rsidRDefault="004806DF" w:rsidP="004806DF">
      <w:pPr>
        <w:ind w:left="708"/>
        <w:rPr>
          <w:i/>
          <w:u w:val="single"/>
        </w:rPr>
      </w:pPr>
      <w:r>
        <w:rPr>
          <w:i/>
          <w:u w:val="single"/>
        </w:rPr>
        <w:t>Definitie:</w:t>
      </w:r>
    </w:p>
    <w:p w:rsidR="004806DF" w:rsidRPr="00E930F0" w:rsidRDefault="004806DF" w:rsidP="004806DF">
      <w:pPr>
        <w:ind w:left="708"/>
      </w:pPr>
    </w:p>
    <w:p w:rsidR="004806DF" w:rsidRDefault="004806DF" w:rsidP="004806DF">
      <w:pPr>
        <w:ind w:left="708"/>
      </w:pPr>
      <w:r>
        <w:t>De richting van een v</w:t>
      </w:r>
      <w:r w:rsidRPr="00E930F0">
        <w:t>aarroute.</w:t>
      </w:r>
    </w:p>
    <w:p w:rsidR="004806DF" w:rsidRDefault="004806DF" w:rsidP="004806DF">
      <w:pPr>
        <w:ind w:left="708"/>
      </w:pPr>
    </w:p>
    <w:p w:rsidR="004806DF" w:rsidRDefault="004806DF" w:rsidP="004806DF">
      <w:pPr>
        <w:ind w:left="708"/>
        <w:rPr>
          <w:i/>
          <w:u w:val="single"/>
        </w:rPr>
      </w:pPr>
      <w:r>
        <w:rPr>
          <w:i/>
          <w:u w:val="single"/>
        </w:rPr>
        <w:t>Algemeen:</w:t>
      </w:r>
    </w:p>
    <w:p w:rsidR="004806DF" w:rsidRDefault="004806DF" w:rsidP="004806DF">
      <w:pPr>
        <w:ind w:left="708"/>
        <w:rPr>
          <w:i/>
          <w:u w:val="single"/>
        </w:rPr>
      </w:pPr>
    </w:p>
    <w:p w:rsidR="004806DF" w:rsidRDefault="004806DF" w:rsidP="004806DF">
      <w:pPr>
        <w:ind w:left="708"/>
      </w:pPr>
      <w:r>
        <w:t xml:space="preserve">De vaarwegen van een vaarroute vormen met elkaar een ketting die niet gesloten is. Om de kenmerken van een vaarroute altijd in dezelfde volgorde te kunnen presenteren, is het </w:t>
      </w:r>
      <w:proofErr w:type="spellStart"/>
      <w:r>
        <w:t>vereistdat</w:t>
      </w:r>
      <w:proofErr w:type="spellEnd"/>
      <w:r>
        <w:t xml:space="preserve"> elke vaarroute een richting heeft.</w:t>
      </w:r>
    </w:p>
    <w:p w:rsidR="004806DF" w:rsidRDefault="004806DF" w:rsidP="004806DF">
      <w:pPr>
        <w:ind w:left="708"/>
      </w:pPr>
    </w:p>
    <w:p w:rsidR="004806DF" w:rsidRDefault="004806DF" w:rsidP="004806DF">
      <w:pPr>
        <w:ind w:left="708"/>
      </w:pPr>
      <w:r>
        <w:t xml:space="preserve">De vaarrouterichting wordt per vaarweg gedefinieerd en wel ten opzichte van de richting van de vaarweg (zie </w:t>
      </w:r>
      <w:r w:rsidRPr="00923309">
        <w:t xml:space="preserve">figuur </w:t>
      </w:r>
      <w:r w:rsidR="00923309">
        <w:t>3.8</w:t>
      </w:r>
      <w:r>
        <w:t>).</w:t>
      </w:r>
    </w:p>
    <w:p w:rsidR="004806DF" w:rsidRDefault="004806DF" w:rsidP="004806DF">
      <w:pPr>
        <w:ind w:left="708"/>
      </w:pPr>
    </w:p>
    <w:p w:rsidR="004806DF" w:rsidRDefault="004806DF" w:rsidP="004806DF">
      <w:pPr>
        <w:ind w:left="708"/>
      </w:pPr>
    </w:p>
    <w:p w:rsidR="004806DF" w:rsidRDefault="004806DF" w:rsidP="004806DF">
      <w:pPr>
        <w:ind w:left="708"/>
      </w:pPr>
    </w:p>
    <w:p w:rsidR="004806DF" w:rsidRDefault="004806DF" w:rsidP="004806DF">
      <w:pPr>
        <w:ind w:left="708"/>
      </w:pPr>
      <w:r>
        <w:rPr>
          <w:noProof/>
          <w:lang w:eastAsia="nl-NL"/>
        </w:rPr>
        <w:lastRenderedPageBreak/>
        <mc:AlternateContent>
          <mc:Choice Requires="wpg">
            <w:drawing>
              <wp:anchor distT="0" distB="0" distL="114300" distR="114300" simplePos="0" relativeHeight="251681792" behindDoc="0" locked="0" layoutInCell="1" allowOverlap="1" wp14:anchorId="1E554BB8" wp14:editId="49469A13">
                <wp:simplePos x="0" y="0"/>
                <wp:positionH relativeFrom="column">
                  <wp:posOffset>452120</wp:posOffset>
                </wp:positionH>
                <wp:positionV relativeFrom="paragraph">
                  <wp:posOffset>44450</wp:posOffset>
                </wp:positionV>
                <wp:extent cx="5330825" cy="2034540"/>
                <wp:effectExtent l="0" t="0" r="3175" b="3810"/>
                <wp:wrapTopAndBottom/>
                <wp:docPr id="402" name="Groep 402"/>
                <wp:cNvGraphicFramePr/>
                <a:graphic xmlns:a="http://schemas.openxmlformats.org/drawingml/2006/main">
                  <a:graphicData uri="http://schemas.microsoft.com/office/word/2010/wordprocessingGroup">
                    <wpg:wgp>
                      <wpg:cNvGrpSpPr/>
                      <wpg:grpSpPr>
                        <a:xfrm>
                          <a:off x="0" y="0"/>
                          <a:ext cx="5330825" cy="2034540"/>
                          <a:chOff x="0" y="0"/>
                          <a:chExt cx="5762625" cy="2199640"/>
                        </a:xfrm>
                      </wpg:grpSpPr>
                      <pic:pic xmlns:pic="http://schemas.openxmlformats.org/drawingml/2006/picture">
                        <pic:nvPicPr>
                          <pic:cNvPr id="403" name="Afbeelding 40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762625" cy="1876425"/>
                          </a:xfrm>
                          <a:prstGeom prst="rect">
                            <a:avLst/>
                          </a:prstGeom>
                        </pic:spPr>
                      </pic:pic>
                      <wps:wsp>
                        <wps:cNvPr id="404" name="Tekstvak 404"/>
                        <wps:cNvSpPr txBox="1"/>
                        <wps:spPr>
                          <a:xfrm>
                            <a:off x="0" y="1933575"/>
                            <a:ext cx="5760720" cy="266065"/>
                          </a:xfrm>
                          <a:prstGeom prst="rect">
                            <a:avLst/>
                          </a:prstGeom>
                          <a:solidFill>
                            <a:prstClr val="white"/>
                          </a:solidFill>
                          <a:ln>
                            <a:noFill/>
                          </a:ln>
                          <a:effectLst/>
                        </wps:spPr>
                        <wps:txbx>
                          <w:txbxContent>
                            <w:p w:rsidR="00663271" w:rsidRPr="00E930F0" w:rsidRDefault="00663271" w:rsidP="004806DF">
                              <w:pPr>
                                <w:pStyle w:val="Bijschrift"/>
                                <w:rPr>
                                  <w:b w:val="0"/>
                                  <w:noProof/>
                                  <w:color w:val="auto"/>
                                </w:rPr>
                              </w:pPr>
                              <w:r w:rsidRPr="00923309">
                                <w:rPr>
                                  <w:b w:val="0"/>
                                  <w:color w:val="auto"/>
                                </w:rPr>
                                <w:t xml:space="preserve">Figuur </w:t>
                              </w:r>
                              <w:r>
                                <w:rPr>
                                  <w:b w:val="0"/>
                                  <w:color w:val="auto"/>
                                </w:rPr>
                                <w:t>3.8 De v</w:t>
                              </w:r>
                              <w:r w:rsidRPr="00E930F0">
                                <w:rPr>
                                  <w:b w:val="0"/>
                                  <w:color w:val="auto"/>
                                </w:rPr>
                                <w:t>aarrouterichting wordt gedefinieerd ten opzichte van de richting van de</w:t>
                              </w:r>
                              <w:r>
                                <w:rPr>
                                  <w:b w:val="0"/>
                                  <w:color w:val="auto"/>
                                </w:rPr>
                                <w:t xml:space="preserve"> v</w:t>
                              </w:r>
                              <w:r w:rsidRPr="00E930F0">
                                <w:rPr>
                                  <w:b w:val="0"/>
                                  <w:color w:val="auto"/>
                                </w:rPr>
                                <w:t>aarweg.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402" o:spid="_x0000_s1090" style="position:absolute;left:0;text-align:left;margin-left:35.6pt;margin-top:3.5pt;width:419.75pt;height:160.2pt;z-index:251681792;mso-width-relative:margin;mso-height-relative:margin" coordsize="57626,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">
                <v:shape id="Afbeelding 403" o:spid="_x0000_s1091" type="#_x0000_t75" style="position:absolute;width:57626;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G3DFAAAA3AAAAA8AAABkcnMvZG93bnJldi54bWxEj09rAjEUxO8Fv0N4ghfRrG4VWY2ilmLb&#10;m38OHh+b5+7i5iVuUt1+e1Mo9DjMzG+Yxao1tbhT4yvLCkbDBARxbnXFhYLT8X0wA+EDssbaMin4&#10;IQ+rZedlgZm2D97T/RAKESHsM1RQhuAyKX1ekkE/tI44ehfbGAxRNoXUDT4i3NRynCRTabDiuFCi&#10;o21J+fXwbRRs39x5s5eTsesX4fyZ3tIv7O+U6nXb9RxEoDb8h//aH1rBa5LC75l4BOTy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9xtwxQAAANwAAAAPAAAAAAAAAAAAAAAA&#10;AJ8CAABkcnMvZG93bnJldi54bWxQSwUGAAAAAAQABAD3AAAAkQMAAAAA&#10;">
                  <v:imagedata r:id="rId52" o:title=""/>
                  <v:path arrowok="t"/>
                </v:shape>
                <v:shape id="Tekstvak 404" o:spid="_x0000_s1092" type="#_x0000_t202" style="position:absolute;top:19335;width:57607;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TjMYA&#10;AADcAAAADwAAAGRycy9kb3ducmV2LnhtbESPzWrDMBCE74W8g9hALyWRE0w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TjMYAAADcAAAADwAAAAAAAAAAAAAAAACYAgAAZHJz&#10;L2Rvd25yZXYueG1sUEsFBgAAAAAEAAQA9QAAAIsDAAAAAA==&#10;" stroked="f">
                  <v:textbox inset="0,0,0,0">
                    <w:txbxContent>
                      <w:p w:rsidR="00663271" w:rsidRPr="00E930F0" w:rsidRDefault="00663271" w:rsidP="004806DF">
                        <w:pPr>
                          <w:pStyle w:val="Bijschrift"/>
                          <w:rPr>
                            <w:b w:val="0"/>
                            <w:noProof/>
                            <w:color w:val="auto"/>
                          </w:rPr>
                        </w:pPr>
                        <w:r w:rsidRPr="00923309">
                          <w:rPr>
                            <w:b w:val="0"/>
                            <w:color w:val="auto"/>
                          </w:rPr>
                          <w:t xml:space="preserve">Figuur </w:t>
                        </w:r>
                        <w:r>
                          <w:rPr>
                            <w:b w:val="0"/>
                            <w:color w:val="auto"/>
                          </w:rPr>
                          <w:t>3.8 De v</w:t>
                        </w:r>
                        <w:r w:rsidRPr="00E930F0">
                          <w:rPr>
                            <w:b w:val="0"/>
                            <w:color w:val="auto"/>
                          </w:rPr>
                          <w:t>aarrouterichting wordt gedefinieerd ten opzichte van de richting van de</w:t>
                        </w:r>
                        <w:r>
                          <w:rPr>
                            <w:b w:val="0"/>
                            <w:color w:val="auto"/>
                          </w:rPr>
                          <w:t xml:space="preserve"> v</w:t>
                        </w:r>
                        <w:r w:rsidRPr="00E930F0">
                          <w:rPr>
                            <w:b w:val="0"/>
                            <w:color w:val="auto"/>
                          </w:rPr>
                          <w:t>aarweg.</w:t>
                        </w:r>
                      </w:p>
                    </w:txbxContent>
                  </v:textbox>
                </v:shape>
                <w10:wrap type="topAndBottom"/>
              </v:group>
            </w:pict>
          </mc:Fallback>
        </mc:AlternateContent>
      </w:r>
    </w:p>
    <w:p w:rsidR="004806DF" w:rsidRDefault="004806DF" w:rsidP="004806DF">
      <w:pPr>
        <w:ind w:left="708"/>
      </w:pPr>
    </w:p>
    <w:p w:rsidR="004806DF" w:rsidRDefault="004806DF" w:rsidP="004806DF">
      <w:pPr>
        <w:ind w:left="708"/>
        <w:rPr>
          <w:i/>
          <w:u w:val="single"/>
        </w:rPr>
      </w:pPr>
      <w:r>
        <w:rPr>
          <w:i/>
          <w:u w:val="single"/>
        </w:rPr>
        <w:t>Waardebereik:</w:t>
      </w:r>
    </w:p>
    <w:p w:rsidR="004806DF" w:rsidRDefault="004806DF" w:rsidP="004806DF">
      <w:pPr>
        <w:ind w:left="708"/>
      </w:pPr>
    </w:p>
    <w:p w:rsidR="004806DF" w:rsidRPr="00E930F0" w:rsidRDefault="004806DF" w:rsidP="004806DF">
      <w:pPr>
        <w:ind w:left="708"/>
      </w:pPr>
      <w:r w:rsidRPr="00E930F0">
        <w:t xml:space="preserve">“Heen” = </w:t>
      </w:r>
      <w:r>
        <w:tab/>
      </w:r>
      <w:r w:rsidRPr="00E930F0">
        <w:t xml:space="preserve">De </w:t>
      </w:r>
      <w:r>
        <w:t>v</w:t>
      </w:r>
      <w:r w:rsidRPr="00E930F0">
        <w:t xml:space="preserve">aarrouterichting is in de richting van de </w:t>
      </w:r>
      <w:r>
        <w:t>v</w:t>
      </w:r>
      <w:r w:rsidRPr="00E930F0">
        <w:t>aarweg.</w:t>
      </w:r>
    </w:p>
    <w:p w:rsidR="004806DF" w:rsidRPr="00E930F0" w:rsidRDefault="004806DF" w:rsidP="004806DF">
      <w:pPr>
        <w:ind w:left="708"/>
      </w:pPr>
      <w:r w:rsidRPr="00E930F0">
        <w:t xml:space="preserve">“Terug” = </w:t>
      </w:r>
      <w:r>
        <w:tab/>
      </w:r>
      <w:r w:rsidRPr="00E930F0">
        <w:t xml:space="preserve">De </w:t>
      </w:r>
      <w:r>
        <w:t>v</w:t>
      </w:r>
      <w:r w:rsidRPr="00E930F0">
        <w:t xml:space="preserve">aarrouterichting is in tegengestelde richting van de </w:t>
      </w:r>
      <w:r>
        <w:t>v</w:t>
      </w:r>
      <w:r w:rsidRPr="00E930F0">
        <w:t>aarweg.</w:t>
      </w:r>
    </w:p>
    <w:p w:rsidR="004806DF" w:rsidRPr="00384A67" w:rsidRDefault="004806DF" w:rsidP="004806DF"/>
    <w:p w:rsidR="004806DF" w:rsidRPr="00384A67" w:rsidRDefault="004806DF" w:rsidP="004806DF"/>
    <w:p w:rsidR="004806DF" w:rsidRDefault="004806DF" w:rsidP="004806DF">
      <w:pPr>
        <w:rPr>
          <w:i/>
          <w:u w:val="single"/>
        </w:rPr>
      </w:pPr>
      <w:r>
        <w:tab/>
      </w:r>
      <w:r>
        <w:rPr>
          <w:i/>
          <w:u w:val="single"/>
        </w:rPr>
        <w:t>Registratie:</w:t>
      </w:r>
    </w:p>
    <w:p w:rsidR="004806DF" w:rsidRDefault="004806DF" w:rsidP="004806DF">
      <w:r>
        <w:tab/>
      </w:r>
    </w:p>
    <w:p w:rsidR="004806DF" w:rsidRPr="00384A67" w:rsidRDefault="004806DF" w:rsidP="004806DF">
      <w:r>
        <w:tab/>
        <w:t xml:space="preserve">De vaarrouterichting van een vaarroute worden geregistreerd. </w:t>
      </w:r>
    </w:p>
    <w:p w:rsidR="004806DF" w:rsidRDefault="004806DF">
      <w:pPr>
        <w:rPr>
          <w:rFonts w:ascii="Verdana" w:eastAsiaTheme="majorEastAsia" w:hAnsi="Verdana" w:cstheme="majorBidi"/>
          <w:bCs/>
          <w:sz w:val="24"/>
          <w:szCs w:val="28"/>
        </w:rPr>
      </w:pPr>
      <w:r>
        <w:rPr>
          <w:rFonts w:ascii="Verdana" w:eastAsiaTheme="majorEastAsia" w:hAnsi="Verdana" w:cstheme="majorBidi"/>
          <w:bCs/>
          <w:sz w:val="24"/>
          <w:szCs w:val="28"/>
        </w:rPr>
        <w:br w:type="page"/>
      </w:r>
    </w:p>
    <w:p w:rsidR="004806DF" w:rsidRDefault="004806DF" w:rsidP="000D328C">
      <w:pPr>
        <w:pStyle w:val="Kop1"/>
        <w:numPr>
          <w:ilvl w:val="0"/>
          <w:numId w:val="23"/>
        </w:numPr>
      </w:pPr>
      <w:bookmarkStart w:id="11" w:name="_Toc460582354"/>
      <w:r>
        <w:lastRenderedPageBreak/>
        <w:t>Vaarwater</w:t>
      </w:r>
      <w:bookmarkEnd w:id="11"/>
    </w:p>
    <w:p w:rsidR="004806DF" w:rsidRDefault="004806DF" w:rsidP="004806DF"/>
    <w:p w:rsidR="004806DF" w:rsidRDefault="004806DF" w:rsidP="004806DF">
      <w:pPr>
        <w:rPr>
          <w:i/>
          <w:u w:val="single"/>
        </w:rPr>
      </w:pPr>
      <w:r>
        <w:rPr>
          <w:i/>
          <w:u w:val="single"/>
        </w:rPr>
        <w:t>Definitie:</w:t>
      </w:r>
    </w:p>
    <w:p w:rsidR="004806DF" w:rsidRDefault="004806DF" w:rsidP="004806DF">
      <w:r>
        <w:t>Een verzameling geografisch bij elkaar horende vaarroutes die op een bepaald moment onder één en dezelfde naam bekend zijn.</w:t>
      </w:r>
    </w:p>
    <w:p w:rsidR="004806DF" w:rsidRDefault="004806DF" w:rsidP="004806DF"/>
    <w:p w:rsidR="004806DF" w:rsidRDefault="004806DF" w:rsidP="004806DF">
      <w:r>
        <w:rPr>
          <w:i/>
          <w:u w:val="single"/>
        </w:rPr>
        <w:t>Algemeen:</w:t>
      </w:r>
    </w:p>
    <w:p w:rsidR="004806DF" w:rsidRDefault="004806DF" w:rsidP="004806DF">
      <w:r>
        <w:t>Een vaarwater bestaat uit een aantal vaarroutes. Omdat vaarroutes op hun beurt uit vaarwegen bestaan en die uit vaarwegvakken, bestaat een vaarwater dus (indirect) ook uit vaarwegvakken. Voorbeelden van vaarwateren zijn: de Westerschelde, de Oosterschelde, de Waddenzee, het IJsselmeer, de Noordzee en de Maas.</w:t>
      </w:r>
    </w:p>
    <w:p w:rsidR="004806DF" w:rsidRDefault="004806DF" w:rsidP="004806DF"/>
    <w:p w:rsidR="004806DF" w:rsidRDefault="004806DF" w:rsidP="004806DF">
      <w:r>
        <w:t xml:space="preserve">Een vaarwater bestaat vaak uit meerdere takken. Ook de aanlooproute tot een haven kan onderdeel zijn van een vaarwater, zoals bijvoorbeeld de aansluiting van de havens van Scheveningen en IJmuiden op de Noordzee (zie </w:t>
      </w:r>
      <w:r w:rsidRPr="00923309">
        <w:t>figuur 4</w:t>
      </w:r>
      <w:r w:rsidR="00923309">
        <w:t>.1</w:t>
      </w:r>
      <w:r>
        <w:t>) en de haven van Vlissingen op de Westerschelde.</w:t>
      </w:r>
    </w:p>
    <w:p w:rsidR="004806DF" w:rsidRDefault="004806DF" w:rsidP="004806DF">
      <w:r>
        <w:rPr>
          <w:noProof/>
          <w:lang w:eastAsia="nl-NL"/>
        </w:rPr>
        <mc:AlternateContent>
          <mc:Choice Requires="wpg">
            <w:drawing>
              <wp:anchor distT="0" distB="0" distL="114300" distR="114300" simplePos="0" relativeHeight="251683840" behindDoc="0" locked="0" layoutInCell="1" allowOverlap="1" wp14:anchorId="3491A8A3" wp14:editId="52FF57F8">
                <wp:simplePos x="0" y="0"/>
                <wp:positionH relativeFrom="column">
                  <wp:posOffset>81280</wp:posOffset>
                </wp:positionH>
                <wp:positionV relativeFrom="paragraph">
                  <wp:posOffset>100330</wp:posOffset>
                </wp:positionV>
                <wp:extent cx="5462270" cy="4629150"/>
                <wp:effectExtent l="0" t="0" r="5080" b="0"/>
                <wp:wrapTopAndBottom/>
                <wp:docPr id="405" name="Groep 405"/>
                <wp:cNvGraphicFramePr/>
                <a:graphic xmlns:a="http://schemas.openxmlformats.org/drawingml/2006/main">
                  <a:graphicData uri="http://schemas.microsoft.com/office/word/2010/wordprocessingGroup">
                    <wpg:wgp>
                      <wpg:cNvGrpSpPr/>
                      <wpg:grpSpPr>
                        <a:xfrm>
                          <a:off x="0" y="0"/>
                          <a:ext cx="5462270" cy="4629150"/>
                          <a:chOff x="0" y="0"/>
                          <a:chExt cx="5772150" cy="4891405"/>
                        </a:xfrm>
                      </wpg:grpSpPr>
                      <pic:pic xmlns:pic="http://schemas.openxmlformats.org/drawingml/2006/picture">
                        <pic:nvPicPr>
                          <pic:cNvPr id="406" name="Afbeelding 40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057650" cy="4543425"/>
                          </a:xfrm>
                          <a:prstGeom prst="rect">
                            <a:avLst/>
                          </a:prstGeom>
                        </pic:spPr>
                      </pic:pic>
                      <wps:wsp>
                        <wps:cNvPr id="407" name="Tekstvak 407"/>
                        <wps:cNvSpPr txBox="1"/>
                        <wps:spPr>
                          <a:xfrm>
                            <a:off x="0" y="4486275"/>
                            <a:ext cx="5772150" cy="405130"/>
                          </a:xfrm>
                          <a:prstGeom prst="rect">
                            <a:avLst/>
                          </a:prstGeom>
                          <a:solidFill>
                            <a:prstClr val="white"/>
                          </a:solidFill>
                          <a:ln>
                            <a:noFill/>
                          </a:ln>
                          <a:effectLst/>
                        </wps:spPr>
                        <wps:txbx>
                          <w:txbxContent>
                            <w:p w:rsidR="00663271" w:rsidRPr="004775E1" w:rsidRDefault="00663271" w:rsidP="004806DF">
                              <w:pPr>
                                <w:pStyle w:val="Bijschrift"/>
                                <w:rPr>
                                  <w:b w:val="0"/>
                                  <w:noProof/>
                                  <w:color w:val="auto"/>
                                </w:rPr>
                              </w:pPr>
                              <w:r w:rsidRPr="00923309">
                                <w:rPr>
                                  <w:b w:val="0"/>
                                  <w:color w:val="auto"/>
                                </w:rPr>
                                <w:t>Figuur 4</w:t>
                              </w:r>
                              <w:r>
                                <w:rPr>
                                  <w:b w:val="0"/>
                                  <w:color w:val="auto"/>
                                </w:rPr>
                                <w:t xml:space="preserve">.1 </w:t>
                              </w:r>
                              <w:r w:rsidRPr="004775E1">
                                <w:rPr>
                                  <w:b w:val="0"/>
                                  <w:color w:val="auto"/>
                                </w:rPr>
                                <w:t>De aanlooproutes tot de havens</w:t>
                              </w:r>
                              <w:r>
                                <w:rPr>
                                  <w:b w:val="0"/>
                                  <w:color w:val="auto"/>
                                </w:rPr>
                                <w:t xml:space="preserve"> </w:t>
                              </w:r>
                              <w:r w:rsidRPr="004775E1">
                                <w:rPr>
                                  <w:b w:val="0"/>
                                  <w:color w:val="auto"/>
                                </w:rPr>
                                <w:t>van Scheveningen en IJmuiden vormen een</w:t>
                              </w:r>
                              <w:r>
                                <w:rPr>
                                  <w:b w:val="0"/>
                                  <w:color w:val="auto"/>
                                </w:rPr>
                                <w:t xml:space="preserve"> </w:t>
                              </w:r>
                              <w:r w:rsidRPr="004775E1">
                                <w:rPr>
                                  <w:b w:val="0"/>
                                  <w:color w:val="auto"/>
                                </w:rPr>
                                <w:t xml:space="preserve">onderdeel van het </w:t>
                              </w:r>
                              <w:r>
                                <w:rPr>
                                  <w:b w:val="0"/>
                                  <w:color w:val="auto"/>
                                </w:rPr>
                                <w:t>v</w:t>
                              </w:r>
                              <w:r w:rsidRPr="004775E1">
                                <w:rPr>
                                  <w:b w:val="0"/>
                                  <w:color w:val="auto"/>
                                </w:rPr>
                                <w:t>aarwater de Noordzee.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405" o:spid="_x0000_s1093" style="position:absolute;margin-left:6.4pt;margin-top:7.9pt;width:430.1pt;height:364.5pt;z-index:251683840;mso-width-relative:margin;mso-height-relative:margin" coordsize="57721,48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">
                <v:shape id="Afbeelding 406" o:spid="_x0000_s1094" type="#_x0000_t75" style="position:absolute;width:40576;height:4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kzEAAAA3AAAAA8AAABkcnMvZG93bnJldi54bWxEj0FrwkAUhO+C/2F5Qi9SNy0iIXUVEYQe&#10;WkuiIL09sq/ZYPZtyK4m/nu3IHgcZuYbZrkebCOu1PnasYK3WQKCuHS65krB8bB7TUH4gKyxcUwK&#10;buRhvRqPlphp13NO1yJUIkLYZ6jAhNBmUvrSkEU/cy1x9P5cZzFE2VVSd9hHuG3ke5IspMWa44LB&#10;lraGynNxsQrSb2O+tMv7nyI/hVTKqbn87pV6mQybDxCBhvAMP9qfWsE8WcD/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BkzEAAAA3AAAAA8AAAAAAAAAAAAAAAAA&#10;nwIAAGRycy9kb3ducmV2LnhtbFBLBQYAAAAABAAEAPcAAACQAwAAAAA=&#10;">
                  <v:imagedata r:id="rId54" o:title=""/>
                  <v:path arrowok="t"/>
                </v:shape>
                <v:shape id="Tekstvak 407" o:spid="_x0000_s1095" type="#_x0000_t202" style="position:absolute;top:44862;width:57721;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8YA&#10;AADcAAAADwAAAGRycy9kb3ducmV2LnhtbESPT2vCQBTE7wW/w/KEXopuGoq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8YAAADcAAAADwAAAAAAAAAAAAAAAACYAgAAZHJz&#10;L2Rvd25yZXYueG1sUEsFBgAAAAAEAAQA9QAAAIsDAAAAAA==&#10;" stroked="f">
                  <v:textbox inset="0,0,0,0">
                    <w:txbxContent>
                      <w:p w:rsidR="00663271" w:rsidRPr="004775E1" w:rsidRDefault="00663271" w:rsidP="004806DF">
                        <w:pPr>
                          <w:pStyle w:val="Bijschrift"/>
                          <w:rPr>
                            <w:b w:val="0"/>
                            <w:noProof/>
                            <w:color w:val="auto"/>
                          </w:rPr>
                        </w:pPr>
                        <w:r w:rsidRPr="00923309">
                          <w:rPr>
                            <w:b w:val="0"/>
                            <w:color w:val="auto"/>
                          </w:rPr>
                          <w:t>Figuur 4</w:t>
                        </w:r>
                        <w:r>
                          <w:rPr>
                            <w:b w:val="0"/>
                            <w:color w:val="auto"/>
                          </w:rPr>
                          <w:t xml:space="preserve">.1 </w:t>
                        </w:r>
                        <w:r w:rsidRPr="004775E1">
                          <w:rPr>
                            <w:b w:val="0"/>
                            <w:color w:val="auto"/>
                          </w:rPr>
                          <w:t>De aanlooproutes tot de havens</w:t>
                        </w:r>
                        <w:r>
                          <w:rPr>
                            <w:b w:val="0"/>
                            <w:color w:val="auto"/>
                          </w:rPr>
                          <w:t xml:space="preserve"> </w:t>
                        </w:r>
                        <w:r w:rsidRPr="004775E1">
                          <w:rPr>
                            <w:b w:val="0"/>
                            <w:color w:val="auto"/>
                          </w:rPr>
                          <w:t>van Scheveningen en IJmuiden vormen een</w:t>
                        </w:r>
                        <w:r>
                          <w:rPr>
                            <w:b w:val="0"/>
                            <w:color w:val="auto"/>
                          </w:rPr>
                          <w:t xml:space="preserve"> </w:t>
                        </w:r>
                        <w:r w:rsidRPr="004775E1">
                          <w:rPr>
                            <w:b w:val="0"/>
                            <w:color w:val="auto"/>
                          </w:rPr>
                          <w:t xml:space="preserve">onderdeel van het </w:t>
                        </w:r>
                        <w:r>
                          <w:rPr>
                            <w:b w:val="0"/>
                            <w:color w:val="auto"/>
                          </w:rPr>
                          <w:t>v</w:t>
                        </w:r>
                        <w:r w:rsidRPr="004775E1">
                          <w:rPr>
                            <w:b w:val="0"/>
                            <w:color w:val="auto"/>
                          </w:rPr>
                          <w:t>aarwater de Noordzee.</w:t>
                        </w:r>
                      </w:p>
                    </w:txbxContent>
                  </v:textbox>
                </v:shape>
                <w10:wrap type="topAndBottom"/>
              </v:group>
            </w:pict>
          </mc:Fallback>
        </mc:AlternateContent>
      </w:r>
    </w:p>
    <w:p w:rsidR="004806DF" w:rsidRDefault="004806DF" w:rsidP="004806DF">
      <w:r>
        <w:rPr>
          <w:noProof/>
          <w:lang w:eastAsia="nl-NL"/>
        </w:rPr>
        <mc:AlternateContent>
          <mc:Choice Requires="wpg">
            <w:drawing>
              <wp:anchor distT="0" distB="0" distL="114300" distR="114300" simplePos="0" relativeHeight="251684864" behindDoc="0" locked="0" layoutInCell="1" allowOverlap="1" wp14:anchorId="28DEAE5F" wp14:editId="01D42DDC">
                <wp:simplePos x="0" y="0"/>
                <wp:positionH relativeFrom="column">
                  <wp:posOffset>85725</wp:posOffset>
                </wp:positionH>
                <wp:positionV relativeFrom="paragraph">
                  <wp:posOffset>495935</wp:posOffset>
                </wp:positionV>
                <wp:extent cx="5324475" cy="1724025"/>
                <wp:effectExtent l="0" t="0" r="9525" b="9525"/>
                <wp:wrapTopAndBottom/>
                <wp:docPr id="408" name="Groep 408"/>
                <wp:cNvGraphicFramePr/>
                <a:graphic xmlns:a="http://schemas.openxmlformats.org/drawingml/2006/main">
                  <a:graphicData uri="http://schemas.microsoft.com/office/word/2010/wordprocessingGroup">
                    <wpg:wgp>
                      <wpg:cNvGrpSpPr/>
                      <wpg:grpSpPr>
                        <a:xfrm>
                          <a:off x="0" y="0"/>
                          <a:ext cx="5324475" cy="1724025"/>
                          <a:chOff x="0" y="0"/>
                          <a:chExt cx="4057643" cy="1313815"/>
                        </a:xfrm>
                      </wpg:grpSpPr>
                      <pic:pic xmlns:pic="http://schemas.openxmlformats.org/drawingml/2006/picture">
                        <pic:nvPicPr>
                          <pic:cNvPr id="409" name="Afbeelding 40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876550" cy="990600"/>
                          </a:xfrm>
                          <a:prstGeom prst="rect">
                            <a:avLst/>
                          </a:prstGeom>
                        </pic:spPr>
                      </pic:pic>
                      <wps:wsp>
                        <wps:cNvPr id="410" name="Tekstvak 410"/>
                        <wps:cNvSpPr txBox="1"/>
                        <wps:spPr>
                          <a:xfrm>
                            <a:off x="0" y="1047750"/>
                            <a:ext cx="4057643" cy="266065"/>
                          </a:xfrm>
                          <a:prstGeom prst="rect">
                            <a:avLst/>
                          </a:prstGeom>
                          <a:solidFill>
                            <a:prstClr val="white"/>
                          </a:solidFill>
                          <a:ln>
                            <a:noFill/>
                          </a:ln>
                          <a:effectLst/>
                        </wps:spPr>
                        <wps:txbx>
                          <w:txbxContent>
                            <w:p w:rsidR="00663271" w:rsidRPr="004775E1" w:rsidRDefault="00663271" w:rsidP="004806DF">
                              <w:pPr>
                                <w:pStyle w:val="Bijschrift"/>
                                <w:rPr>
                                  <w:b w:val="0"/>
                                  <w:noProof/>
                                  <w:color w:val="auto"/>
                                </w:rPr>
                              </w:pPr>
                              <w:r w:rsidRPr="00923309">
                                <w:rPr>
                                  <w:b w:val="0"/>
                                  <w:color w:val="auto"/>
                                </w:rPr>
                                <w:t>Figuur 4</w:t>
                              </w:r>
                              <w:r>
                                <w:rPr>
                                  <w:b w:val="0"/>
                                  <w:color w:val="auto"/>
                                </w:rPr>
                                <w:t xml:space="preserve">.2 </w:t>
                              </w:r>
                              <w:r w:rsidRPr="004775E1">
                                <w:rPr>
                                  <w:b w:val="0"/>
                                  <w:color w:val="auto"/>
                                </w:rPr>
                                <w:t>De vaargeulen vormen elk een Vaarweg van het Vaarwater “Westerschelde”.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408" o:spid="_x0000_s1096" style="position:absolute;margin-left:6.75pt;margin-top:39.05pt;width:419.25pt;height:135.75pt;z-index:251684864;mso-width-relative:margin;mso-height-relative:margin" coordsize="40576,13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">
                <v:shape id="Afbeelding 409" o:spid="_x0000_s1097" type="#_x0000_t75" style="position:absolute;width:28765;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EyIHHAAAA3AAAAA8AAABkcnMvZG93bnJldi54bWxEj0FrwkAQhe+C/2EZobe6a6PSpq4SSks9&#10;qY1S2tuQnSbB7GzIrpr++65Q8Ph48743b7HqbSPO1PnasYbJWIEgLpypudRw2L/dP4LwAdlg45g0&#10;/JKH1XI4WGBq3IU/6JyHUkQI+xQ1VCG0qZS+qMiiH7uWOHo/rrMYouxKaTq8RLht5INSc2mx5thQ&#10;YUsvFRXH/GTjG0l+2u3fk+yQterza7v5ft0kM63vRn32DCJQH27H/+m10TBVT3AdEwk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9EyIHHAAAA3AAAAA8AAAAAAAAAAAAA&#10;AAAAnwIAAGRycy9kb3ducmV2LnhtbFBLBQYAAAAABAAEAPcAAACTAwAAAAA=&#10;">
                  <v:imagedata r:id="rId56" o:title=""/>
                  <v:path arrowok="t"/>
                </v:shape>
                <v:shape id="Tekstvak 410" o:spid="_x0000_s1098" type="#_x0000_t202" style="position:absolute;top:10477;width:40576;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DUsIA&#10;AADcAAAADwAAAGRycy9kb3ducmV2LnhtbERPy4rCMBTdC/MP4Q64kTGtiEjHKDPVARe68IHrS3Nt&#10;i81NSaKtfz9ZCC4P571Y9aYRD3K+tqwgHScgiAuray4VnE9/X3MQPiBrbCyTgid5WC0/BgvMtO34&#10;QI9jKEUMYZ+hgiqENpPSFxUZ9GPbEkfuap3BEKErpXbYxXDTyEmSzKTBmmNDhS3lFRW3490omK3d&#10;vTtwPlqfNzvct+Xk8vu8KDX87H++QQTqw1v8cm+1gmka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INSwgAAANwAAAAPAAAAAAAAAAAAAAAAAJgCAABkcnMvZG93&#10;bnJldi54bWxQSwUGAAAAAAQABAD1AAAAhwMAAAAA&#10;" stroked="f">
                  <v:textbox inset="0,0,0,0">
                    <w:txbxContent>
                      <w:p w:rsidR="00663271" w:rsidRPr="004775E1" w:rsidRDefault="00663271" w:rsidP="004806DF">
                        <w:pPr>
                          <w:pStyle w:val="Bijschrift"/>
                          <w:rPr>
                            <w:b w:val="0"/>
                            <w:noProof/>
                            <w:color w:val="auto"/>
                          </w:rPr>
                        </w:pPr>
                        <w:r w:rsidRPr="00923309">
                          <w:rPr>
                            <w:b w:val="0"/>
                            <w:color w:val="auto"/>
                          </w:rPr>
                          <w:t>Figuur 4</w:t>
                        </w:r>
                        <w:r>
                          <w:rPr>
                            <w:b w:val="0"/>
                            <w:color w:val="auto"/>
                          </w:rPr>
                          <w:t xml:space="preserve">.2 </w:t>
                        </w:r>
                        <w:r w:rsidRPr="004775E1">
                          <w:rPr>
                            <w:b w:val="0"/>
                            <w:color w:val="auto"/>
                          </w:rPr>
                          <w:t>De vaargeulen vormen elk een Vaarweg van het Vaarwater “Westerschelde”.</w:t>
                        </w:r>
                      </w:p>
                    </w:txbxContent>
                  </v:textbox>
                </v:shape>
                <w10:wrap type="topAndBottom"/>
              </v:group>
            </w:pict>
          </mc:Fallback>
        </mc:AlternateContent>
      </w:r>
      <w:r>
        <w:t xml:space="preserve">Een Vaarwater kan ook vaarwegen bevatten die geulen voorstellen, zoals bijvoorbeeld de Westerschelde. </w:t>
      </w:r>
      <w:r w:rsidRPr="00923309">
        <w:t>Figuur 4</w:t>
      </w:r>
      <w:r w:rsidR="00923309">
        <w:t>.2</w:t>
      </w:r>
      <w:r>
        <w:t xml:space="preserve"> toont het vaarwater de “Westerschelde”, bestaande uit een aantal vaargeulen.</w:t>
      </w:r>
    </w:p>
    <w:p w:rsidR="004806DF" w:rsidRDefault="004806DF" w:rsidP="004806DF">
      <w:r>
        <w:lastRenderedPageBreak/>
        <w:t>Omdat een Vaarwater in de meeste gevallen zijtakken heeft of uit een netwerk van min of meer parallelle geulen bestaat, kan men niet spreken van de richting van een vaarwater. Vaarwegen en vaarroutes hebben echter wel een richting, daar een vaarweg, resp. vaarroute altijd wel een rechtlijnige keten van vaarwegvakken, resp. vaarwegen is. Deze richting wordt dan ook in het gegevensmodel opgenomen (zie verder onder vaarweg en vaarroute).</w:t>
      </w:r>
    </w:p>
    <w:p w:rsidR="004806DF" w:rsidRDefault="004806DF" w:rsidP="004806DF"/>
    <w:p w:rsidR="004806DF" w:rsidRDefault="004806DF" w:rsidP="004806DF">
      <w:pPr>
        <w:pStyle w:val="Lijstopsomteken"/>
        <w:tabs>
          <w:tab w:val="clear" w:pos="360"/>
        </w:tabs>
        <w:rPr>
          <w:i/>
          <w:u w:val="single"/>
        </w:rPr>
      </w:pPr>
      <w:r>
        <w:rPr>
          <w:i/>
          <w:u w:val="single"/>
        </w:rPr>
        <w:t>Waardebereik:</w:t>
      </w:r>
    </w:p>
    <w:p w:rsidR="004806DF" w:rsidRDefault="004806DF" w:rsidP="004806DF">
      <w:pPr>
        <w:pStyle w:val="Lijstopsomteken"/>
        <w:tabs>
          <w:tab w:val="clear" w:pos="360"/>
        </w:tabs>
        <w:ind w:left="708" w:firstLine="0"/>
        <w:rPr>
          <w:i/>
          <w:u w:val="single"/>
        </w:rPr>
      </w:pPr>
    </w:p>
    <w:p w:rsidR="004806DF" w:rsidRPr="008C3092" w:rsidRDefault="004806DF" w:rsidP="004806DF">
      <w:pPr>
        <w:pStyle w:val="Lijstopsomteken"/>
        <w:tabs>
          <w:tab w:val="clear" w:pos="360"/>
        </w:tabs>
      </w:pPr>
      <w:r w:rsidRPr="008C3092">
        <w:t>Kleine letter “a” t/m “</w:t>
      </w:r>
      <w:proofErr w:type="spellStart"/>
      <w:r w:rsidRPr="008C3092">
        <w:t>z</w:t>
      </w:r>
      <w:proofErr w:type="spellEnd"/>
      <w:r w:rsidRPr="008C3092">
        <w:t>” of hoofdletter “A” t/m “Z”</w:t>
      </w:r>
    </w:p>
    <w:p w:rsidR="004806DF" w:rsidRDefault="004806DF" w:rsidP="004806DF"/>
    <w:p w:rsidR="004806DF" w:rsidRDefault="004806DF" w:rsidP="004806DF">
      <w:pPr>
        <w:rPr>
          <w:u w:val="single"/>
        </w:rPr>
      </w:pPr>
      <w:r>
        <w:rPr>
          <w:i/>
          <w:u w:val="single"/>
        </w:rPr>
        <w:t>Registratie:</w:t>
      </w:r>
    </w:p>
    <w:p w:rsidR="004806DF" w:rsidRDefault="004806DF" w:rsidP="004806DF">
      <w:pPr>
        <w:rPr>
          <w:u w:val="single"/>
        </w:rPr>
      </w:pPr>
    </w:p>
    <w:p w:rsidR="004806DF" w:rsidRDefault="004806DF" w:rsidP="004806DF">
      <w:r w:rsidRPr="00075548">
        <w:t xml:space="preserve">De aardrijkskundige naam van een </w:t>
      </w:r>
      <w:r>
        <w:t>v</w:t>
      </w:r>
      <w:r w:rsidRPr="00075548">
        <w:t xml:space="preserve">aarwater is de naam waaronder een </w:t>
      </w:r>
      <w:r>
        <w:t>v</w:t>
      </w:r>
      <w:r w:rsidRPr="00075548">
        <w:t>aarwater bij het publiek</w:t>
      </w:r>
      <w:r>
        <w:t xml:space="preserve"> </w:t>
      </w:r>
      <w:r w:rsidRPr="00075548">
        <w:t xml:space="preserve">bekend staat. </w:t>
      </w:r>
    </w:p>
    <w:p w:rsidR="004806DF" w:rsidRPr="00075548" w:rsidRDefault="004806DF" w:rsidP="004806DF">
      <w:r w:rsidRPr="00075548">
        <w:t xml:space="preserve">Voorbeelden van </w:t>
      </w:r>
      <w:r>
        <w:t>v</w:t>
      </w:r>
      <w:r w:rsidRPr="00075548">
        <w:t>aarwaternamen: “Westerschelde”, “Oosterschelde”, “Waddenzee”,</w:t>
      </w:r>
      <w:r>
        <w:t xml:space="preserve"> </w:t>
      </w:r>
      <w:r w:rsidRPr="00075548">
        <w:t>“IJsselmeer”, “Noordzee”, “Maas”, etc.</w:t>
      </w:r>
    </w:p>
    <w:p w:rsidR="004806DF" w:rsidRDefault="004806DF">
      <w:pPr>
        <w:rPr>
          <w:rFonts w:ascii="Verdana" w:eastAsiaTheme="majorEastAsia" w:hAnsi="Verdana" w:cstheme="majorBidi"/>
          <w:bCs/>
          <w:sz w:val="24"/>
          <w:szCs w:val="28"/>
        </w:rPr>
      </w:pPr>
      <w:r>
        <w:rPr>
          <w:rFonts w:ascii="Verdana" w:eastAsiaTheme="majorEastAsia" w:hAnsi="Verdana" w:cstheme="majorBidi"/>
          <w:bCs/>
          <w:sz w:val="24"/>
          <w:szCs w:val="28"/>
        </w:rPr>
        <w:br w:type="page"/>
      </w:r>
    </w:p>
    <w:p w:rsidR="004806DF" w:rsidRDefault="004806DF" w:rsidP="000D328C">
      <w:pPr>
        <w:pStyle w:val="Kop1"/>
        <w:numPr>
          <w:ilvl w:val="0"/>
          <w:numId w:val="23"/>
        </w:numPr>
      </w:pPr>
      <w:bookmarkStart w:id="12" w:name="_Toc460582355"/>
      <w:r>
        <w:lastRenderedPageBreak/>
        <w:t>Kilometermarkering</w:t>
      </w:r>
      <w:bookmarkEnd w:id="12"/>
    </w:p>
    <w:p w:rsidR="004806DF" w:rsidRDefault="004806DF" w:rsidP="004806DF">
      <w:pPr>
        <w:rPr>
          <w:b/>
        </w:rPr>
      </w:pPr>
    </w:p>
    <w:p w:rsidR="004806DF" w:rsidRDefault="004806DF" w:rsidP="004806DF">
      <w:r w:rsidRPr="000B6AF5">
        <w:rPr>
          <w:i/>
          <w:u w:val="single"/>
        </w:rPr>
        <w:t>Definitie:</w:t>
      </w:r>
    </w:p>
    <w:p w:rsidR="004806DF" w:rsidRDefault="004806DF" w:rsidP="004806DF"/>
    <w:p w:rsidR="004806DF" w:rsidRDefault="004806DF" w:rsidP="004806DF">
      <w:r>
        <w:t>Een officieel vastgestelde, relatieve plaatsaanduiding langs een vaarwater, welke de afstand tot een bepaald nulpunt weergeeft, aangegeven door bijvoorbeeld een genummerd bord of paal.</w:t>
      </w:r>
    </w:p>
    <w:p w:rsidR="004806DF" w:rsidRDefault="004806DF" w:rsidP="004806DF"/>
    <w:p w:rsidR="004806DF" w:rsidRDefault="004806DF" w:rsidP="004806DF">
      <w:r>
        <w:rPr>
          <w:i/>
          <w:u w:val="single"/>
        </w:rPr>
        <w:t>Algemeen:</w:t>
      </w:r>
    </w:p>
    <w:p w:rsidR="004806DF" w:rsidRDefault="004806DF" w:rsidP="004806DF"/>
    <w:p w:rsidR="004806DF" w:rsidRDefault="004806DF" w:rsidP="004806DF">
      <w:r>
        <w:t>De kilometermarkeringen kunnen, indien aanwezig, worden gebruikt ter bepaling van de positie in lengterichting langs de vaarroute. Als zich zowel langs de linkeroever als langs de rechteroever van een vaarwater op dezelfde hoogte een kilometermarkering bevindt met dezelfde waarde, worden deze beschouwd als twee verschillende Kilometermarkeringen.</w:t>
      </w:r>
    </w:p>
    <w:p w:rsidR="004806DF" w:rsidRDefault="004806DF" w:rsidP="004806DF"/>
    <w:p w:rsidR="004806DF" w:rsidRDefault="004806DF" w:rsidP="004806DF">
      <w:r>
        <w:t>Er zijn verschillende verschijningsvormen van een kilometermarkering. De meest voorkomende zijn de “kilometerborden” en “kilometerpalen”. De “kilometerborden” zijn door middel van grote witte borden met zwarte cijfers of zwarte borden met witte cijfers op één der oevers van de vaarweg aangegeven. De “kilometerpalen” hebben een kleiner formaat: het kunnen bijvoorbeeld betonnen paaltjes zijn of stenen blokken met cijfers erop. In enkele gevallen kan de getalswaarde van de kilometermarkering ook bijvoorbeeld op een muur langs de vaarroute zijn geschilderd.</w:t>
      </w:r>
    </w:p>
    <w:p w:rsidR="004806DF" w:rsidRDefault="004806DF" w:rsidP="004806DF"/>
    <w:p w:rsidR="004806DF" w:rsidRDefault="004806DF" w:rsidP="004806DF">
      <w:r>
        <w:t>Het nulpunt van de kilometermarkeringen kan buiten Nederland gelegen zijn. Voorbeeld: Het nulpunt van de Rijn ligt in het midden van de Rijnbrug te Konstanz.</w:t>
      </w:r>
    </w:p>
    <w:p w:rsidR="004806DF" w:rsidRDefault="004806DF" w:rsidP="004806DF">
      <w:r>
        <w:t>Ten gevolge van bochtafsnijdingen en kanalisatie in de loop der tijd komt het zeer regelmatig voor</w:t>
      </w:r>
    </w:p>
    <w:p w:rsidR="004806DF" w:rsidRDefault="004806DF" w:rsidP="004806DF">
      <w:r>
        <w:t>dat de kilometermarkeringen niet meer overeenkomen met de werkelijke lengte van de vaarroute.</w:t>
      </w:r>
    </w:p>
    <w:p w:rsidR="004806DF" w:rsidRDefault="004806DF" w:rsidP="004806DF"/>
    <w:p w:rsidR="004806DF" w:rsidRDefault="004806DF" w:rsidP="004806DF">
      <w:r>
        <w:rPr>
          <w:i/>
          <w:u w:val="single"/>
        </w:rPr>
        <w:t>Registratie:</w:t>
      </w:r>
    </w:p>
    <w:p w:rsidR="004806DF" w:rsidRDefault="004806DF" w:rsidP="004806DF"/>
    <w:p w:rsidR="004806DF" w:rsidRDefault="004806DF" w:rsidP="004806DF">
      <w:r>
        <w:t>De positie van een kilometermarkering wordt vastgelegd door middel van de afstand (in meters) vanaf de betreffende kilometermarkering tot de beginvaarwegjunctie van het betreffende vaarwegvak, gemeten langs de lijn die de geometrie van dat vaarwegvak voorstelt.</w:t>
      </w:r>
    </w:p>
    <w:p w:rsidR="0058635F" w:rsidRDefault="0058635F" w:rsidP="004806DF"/>
    <w:p w:rsidR="004806DF" w:rsidRDefault="004806DF" w:rsidP="000D328C">
      <w:pPr>
        <w:pStyle w:val="Kop2"/>
        <w:numPr>
          <w:ilvl w:val="1"/>
          <w:numId w:val="36"/>
        </w:numPr>
      </w:pPr>
      <w:bookmarkStart w:id="13" w:name="_Toc460582356"/>
      <w:proofErr w:type="spellStart"/>
      <w:r w:rsidRPr="00FC5D1A">
        <w:t>Beginkilometrering</w:t>
      </w:r>
      <w:bookmarkEnd w:id="13"/>
      <w:proofErr w:type="spellEnd"/>
    </w:p>
    <w:p w:rsidR="004806DF" w:rsidRDefault="004806DF" w:rsidP="004806DF">
      <w:pPr>
        <w:ind w:firstLine="708"/>
        <w:rPr>
          <w:i/>
          <w:u w:val="single"/>
        </w:rPr>
      </w:pPr>
    </w:p>
    <w:p w:rsidR="004806DF" w:rsidRDefault="004806DF" w:rsidP="004806DF">
      <w:pPr>
        <w:ind w:firstLine="708"/>
        <w:rPr>
          <w:i/>
          <w:u w:val="single"/>
        </w:rPr>
      </w:pPr>
      <w:r w:rsidRPr="00FC5D1A">
        <w:rPr>
          <w:i/>
          <w:u w:val="single"/>
        </w:rPr>
        <w:t>Definitie</w:t>
      </w:r>
    </w:p>
    <w:p w:rsidR="004806DF" w:rsidRPr="00FC5D1A" w:rsidRDefault="004806DF" w:rsidP="004806DF">
      <w:pPr>
        <w:ind w:firstLine="708"/>
      </w:pPr>
    </w:p>
    <w:p w:rsidR="004806DF" w:rsidRDefault="004806DF" w:rsidP="004806DF">
      <w:pPr>
        <w:ind w:firstLine="708"/>
      </w:pPr>
      <w:r>
        <w:t>De kilometrering bij de beginvaarwegjunctie van een vaarwegvak van een vaarroute.</w:t>
      </w:r>
    </w:p>
    <w:p w:rsidR="004806DF" w:rsidRDefault="004806DF" w:rsidP="004806DF">
      <w:pPr>
        <w:ind w:firstLine="708"/>
      </w:pPr>
    </w:p>
    <w:p w:rsidR="004806DF" w:rsidRDefault="004806DF" w:rsidP="004806DF">
      <w:pPr>
        <w:ind w:firstLine="708"/>
        <w:rPr>
          <w:i/>
          <w:u w:val="single"/>
        </w:rPr>
      </w:pPr>
      <w:r>
        <w:rPr>
          <w:i/>
          <w:u w:val="single"/>
        </w:rPr>
        <w:t>Algemeen:</w:t>
      </w:r>
    </w:p>
    <w:p w:rsidR="004806DF" w:rsidRPr="00FC5D1A" w:rsidRDefault="004806DF" w:rsidP="004806DF">
      <w:pPr>
        <w:ind w:firstLine="708"/>
        <w:rPr>
          <w:i/>
          <w:u w:val="single"/>
        </w:rPr>
      </w:pPr>
    </w:p>
    <w:p w:rsidR="004806DF" w:rsidRDefault="004806DF" w:rsidP="004806DF">
      <w:pPr>
        <w:ind w:left="708"/>
      </w:pPr>
      <w:r>
        <w:t xml:space="preserve">Voor elk vaarwegvak van een vaarroute geldt dat de absolute waarde van het verschil tussen begin en </w:t>
      </w:r>
      <w:proofErr w:type="spellStart"/>
      <w:r>
        <w:t>eindkilometrering</w:t>
      </w:r>
      <w:proofErr w:type="spellEnd"/>
      <w:r>
        <w:t xml:space="preserve"> gelijk is aan de lengte van dit vaarwegvak. Er wordt van uitgegaan dat de kilometrering van één van beide uiteinden van een vaarroute gelijk is aan 0. Deze vaarwegjunctie wordt de beginvaarwegjunctie van deze vaarroute genoemd. Voor elk tweetal aaneengesloten vaarwegvakken van een vaarroute geldt dat ze op elkaar aansluitende </w:t>
      </w:r>
      <w:proofErr w:type="spellStart"/>
      <w:r>
        <w:t>kilometreringsintervallen</w:t>
      </w:r>
      <w:proofErr w:type="spellEnd"/>
      <w:r>
        <w:t xml:space="preserve"> hebben. M.a.w. als twee vaarwegvakken A en B de eindvaarwegjunctie gemeen hebben, hebben deze vaarwegvakken dezelfde </w:t>
      </w:r>
      <w:proofErr w:type="spellStart"/>
      <w:r>
        <w:t>eindkilometrering</w:t>
      </w:r>
      <w:proofErr w:type="spellEnd"/>
      <w:r>
        <w:t xml:space="preserve">. Hebben ze de beginvaarwegjunctie gemeen, dan hebben ze dezelfde </w:t>
      </w:r>
      <w:proofErr w:type="spellStart"/>
      <w:r>
        <w:t>beginkilometrering</w:t>
      </w:r>
      <w:proofErr w:type="spellEnd"/>
      <w:r>
        <w:t xml:space="preserve">. Is de beginvaarwegjunctie van vaarwegvak A hetzelfde als de eindvaarwegjunctie van vaarwegvak B, dan is de </w:t>
      </w:r>
      <w:proofErr w:type="spellStart"/>
      <w:r>
        <w:t>beginkilometrering</w:t>
      </w:r>
      <w:proofErr w:type="spellEnd"/>
      <w:r>
        <w:t xml:space="preserve"> van vaarwegvak A gelijk aan de </w:t>
      </w:r>
      <w:proofErr w:type="spellStart"/>
      <w:r>
        <w:t>eindkilometrering</w:t>
      </w:r>
      <w:proofErr w:type="spellEnd"/>
      <w:r>
        <w:t xml:space="preserve"> van vaarwegvak B. Bovendien overlappen de </w:t>
      </w:r>
      <w:proofErr w:type="spellStart"/>
      <w:r>
        <w:t>kilometreringsintervallen</w:t>
      </w:r>
      <w:proofErr w:type="spellEnd"/>
      <w:r>
        <w:t xml:space="preserve"> van deze twee vaarwegvakken elkaar niet. </w:t>
      </w:r>
    </w:p>
    <w:p w:rsidR="004806DF" w:rsidRDefault="004806DF" w:rsidP="004806DF">
      <w:pPr>
        <w:ind w:left="708"/>
      </w:pPr>
      <w:r>
        <w:t xml:space="preserve">M.a.w. stel dat p, q en r de begrenzende vaarwegjuncties zijn van twee aaneengesloten vaarwegvakken van een vaarroute, en dat q de gemeenschappelijke </w:t>
      </w:r>
      <w:proofErr w:type="spellStart"/>
      <w:r>
        <w:t>vaarwegjucntie</w:t>
      </w:r>
      <w:proofErr w:type="spellEnd"/>
      <w:r>
        <w:t xml:space="preserve"> is en dat P, Q en R de bijbehorende </w:t>
      </w:r>
      <w:proofErr w:type="spellStart"/>
      <w:r>
        <w:t>kilometreringen</w:t>
      </w:r>
      <w:proofErr w:type="spellEnd"/>
      <w:r>
        <w:t xml:space="preserve"> zijn, dan is P &lt; Q &lt; R of P &gt; Q &gt; R.</w:t>
      </w:r>
    </w:p>
    <w:p w:rsidR="004806DF" w:rsidRDefault="004806DF" w:rsidP="004806DF">
      <w:pPr>
        <w:ind w:left="708"/>
      </w:pPr>
    </w:p>
    <w:p w:rsidR="004806DF" w:rsidRDefault="004806DF" w:rsidP="004806DF">
      <w:pPr>
        <w:ind w:left="708"/>
      </w:pPr>
      <w:r>
        <w:t xml:space="preserve">De </w:t>
      </w:r>
      <w:proofErr w:type="spellStart"/>
      <w:r>
        <w:t>beginkilometrering</w:t>
      </w:r>
      <w:proofErr w:type="spellEnd"/>
      <w:r>
        <w:t xml:space="preserve"> wordt uitgedrukt in kilometers, tot op drie decimalen nauwkeurig (d.w.z. met een nauwkeurigheid van meters).</w:t>
      </w:r>
    </w:p>
    <w:p w:rsidR="004806DF" w:rsidRDefault="004806DF" w:rsidP="004806DF"/>
    <w:p w:rsidR="004806DF" w:rsidRDefault="004806DF" w:rsidP="004806DF">
      <w:pPr>
        <w:ind w:left="708"/>
        <w:rPr>
          <w:i/>
          <w:u w:val="single"/>
        </w:rPr>
      </w:pPr>
      <w:r w:rsidRPr="00FC5D1A">
        <w:rPr>
          <w:i/>
          <w:u w:val="single"/>
        </w:rPr>
        <w:t>Waardebereik</w:t>
      </w:r>
      <w:r>
        <w:rPr>
          <w:i/>
          <w:u w:val="single"/>
        </w:rPr>
        <w:t>:</w:t>
      </w:r>
    </w:p>
    <w:p w:rsidR="004806DF" w:rsidRPr="00FC5D1A" w:rsidRDefault="004806DF" w:rsidP="004806DF">
      <w:pPr>
        <w:ind w:left="708"/>
        <w:rPr>
          <w:i/>
          <w:u w:val="single"/>
        </w:rPr>
      </w:pPr>
    </w:p>
    <w:p w:rsidR="004806DF" w:rsidRDefault="004806DF" w:rsidP="004806DF">
      <w:pPr>
        <w:ind w:left="708"/>
      </w:pPr>
      <w:r>
        <w:t>0,000 t/m 999,999</w:t>
      </w:r>
    </w:p>
    <w:p w:rsidR="004806DF" w:rsidRDefault="004806DF" w:rsidP="004806DF">
      <w:r>
        <w:tab/>
      </w:r>
    </w:p>
    <w:p w:rsidR="004806DF" w:rsidRDefault="004806DF" w:rsidP="004806DF">
      <w:pPr>
        <w:pStyle w:val="Lijstopsomteken"/>
        <w:tabs>
          <w:tab w:val="clear" w:pos="360"/>
        </w:tabs>
      </w:pPr>
    </w:p>
    <w:p w:rsidR="004806DF" w:rsidRDefault="004806DF" w:rsidP="000D328C">
      <w:pPr>
        <w:pStyle w:val="Kop2"/>
        <w:numPr>
          <w:ilvl w:val="1"/>
          <w:numId w:val="35"/>
        </w:numPr>
      </w:pPr>
      <w:bookmarkStart w:id="14" w:name="_Toc460582357"/>
      <w:proofErr w:type="spellStart"/>
      <w:r w:rsidRPr="00FC5D1A">
        <w:t>Eindkilometrering</w:t>
      </w:r>
      <w:bookmarkEnd w:id="14"/>
      <w:proofErr w:type="spellEnd"/>
    </w:p>
    <w:p w:rsidR="004806DF" w:rsidRPr="00FC5D1A" w:rsidRDefault="004806DF" w:rsidP="004806DF">
      <w:pPr>
        <w:pStyle w:val="Lijstopsomteken"/>
        <w:tabs>
          <w:tab w:val="clear" w:pos="360"/>
        </w:tabs>
        <w:ind w:left="720" w:firstLine="0"/>
        <w:rPr>
          <w:b/>
        </w:rPr>
      </w:pPr>
    </w:p>
    <w:p w:rsidR="004806DF" w:rsidRDefault="004806DF" w:rsidP="004806DF">
      <w:pPr>
        <w:pStyle w:val="Lijstopsomteken"/>
        <w:tabs>
          <w:tab w:val="clear" w:pos="360"/>
        </w:tabs>
        <w:ind w:left="720" w:firstLine="0"/>
        <w:rPr>
          <w:i/>
          <w:u w:val="single"/>
        </w:rPr>
      </w:pPr>
      <w:r w:rsidRPr="00FC5D1A">
        <w:rPr>
          <w:i/>
          <w:u w:val="single"/>
        </w:rPr>
        <w:t>Definitie</w:t>
      </w:r>
    </w:p>
    <w:p w:rsidR="004806DF" w:rsidRPr="00FC5D1A" w:rsidRDefault="004806DF" w:rsidP="004806DF">
      <w:pPr>
        <w:pStyle w:val="Lijstopsomteken"/>
        <w:tabs>
          <w:tab w:val="clear" w:pos="360"/>
        </w:tabs>
        <w:ind w:left="720" w:firstLine="0"/>
        <w:rPr>
          <w:i/>
          <w:u w:val="single"/>
        </w:rPr>
      </w:pPr>
    </w:p>
    <w:p w:rsidR="004806DF" w:rsidRDefault="004806DF" w:rsidP="004806DF">
      <w:pPr>
        <w:pStyle w:val="Lijstopsomteken"/>
        <w:tabs>
          <w:tab w:val="clear" w:pos="360"/>
        </w:tabs>
        <w:ind w:left="720" w:firstLine="0"/>
      </w:pPr>
      <w:r>
        <w:t>De kilometrering bij de eindvaarwegjunctie van een vaarwegvak van een vaarroute.</w:t>
      </w:r>
    </w:p>
    <w:p w:rsidR="004806DF" w:rsidRDefault="004806DF" w:rsidP="004806DF">
      <w:pPr>
        <w:pStyle w:val="Lijstopsomteken"/>
        <w:tabs>
          <w:tab w:val="clear" w:pos="360"/>
        </w:tabs>
        <w:ind w:left="720" w:firstLine="0"/>
      </w:pPr>
    </w:p>
    <w:p w:rsidR="004806DF" w:rsidRDefault="004806DF" w:rsidP="004806DF">
      <w:pPr>
        <w:pStyle w:val="Lijstopsomteken"/>
        <w:tabs>
          <w:tab w:val="clear" w:pos="360"/>
        </w:tabs>
        <w:ind w:firstLine="0"/>
        <w:rPr>
          <w:i/>
          <w:u w:val="single"/>
        </w:rPr>
      </w:pPr>
      <w:r>
        <w:tab/>
      </w:r>
      <w:r>
        <w:rPr>
          <w:i/>
          <w:u w:val="single"/>
        </w:rPr>
        <w:t>Algemeen:</w:t>
      </w:r>
    </w:p>
    <w:p w:rsidR="004806DF" w:rsidRDefault="004806DF" w:rsidP="004806DF">
      <w:pPr>
        <w:pStyle w:val="Lijstopsomteken"/>
        <w:tabs>
          <w:tab w:val="clear" w:pos="360"/>
        </w:tabs>
        <w:ind w:firstLine="348"/>
      </w:pPr>
    </w:p>
    <w:p w:rsidR="004806DF" w:rsidRDefault="004806DF" w:rsidP="004806DF">
      <w:pPr>
        <w:pStyle w:val="Lijstopsomteken"/>
        <w:tabs>
          <w:tab w:val="clear" w:pos="360"/>
        </w:tabs>
        <w:ind w:left="708" w:firstLine="0"/>
      </w:pPr>
      <w:r>
        <w:t xml:space="preserve">De </w:t>
      </w:r>
      <w:proofErr w:type="spellStart"/>
      <w:r>
        <w:t>eindkilometrering</w:t>
      </w:r>
      <w:proofErr w:type="spellEnd"/>
      <w:r>
        <w:t xml:space="preserve"> wordt uitgedrukt in kilometers, tot op drie decimalen nauwkeurig (d.w.z. met een nauwkeurigheid van meters).</w:t>
      </w:r>
    </w:p>
    <w:p w:rsidR="004806DF" w:rsidRDefault="004806DF" w:rsidP="004806DF">
      <w:pPr>
        <w:pStyle w:val="Lijstopsomteken"/>
        <w:tabs>
          <w:tab w:val="clear" w:pos="360"/>
        </w:tabs>
        <w:ind w:firstLine="348"/>
        <w:rPr>
          <w:i/>
          <w:u w:val="single"/>
        </w:rPr>
      </w:pPr>
    </w:p>
    <w:p w:rsidR="004806DF" w:rsidRPr="00FC5D1A" w:rsidRDefault="004806DF" w:rsidP="004806DF">
      <w:pPr>
        <w:pStyle w:val="Lijstopsomteken"/>
        <w:tabs>
          <w:tab w:val="clear" w:pos="360"/>
        </w:tabs>
        <w:ind w:firstLine="348"/>
        <w:rPr>
          <w:i/>
          <w:u w:val="single"/>
        </w:rPr>
      </w:pPr>
      <w:r w:rsidRPr="00FC5D1A">
        <w:rPr>
          <w:i/>
          <w:u w:val="single"/>
        </w:rPr>
        <w:t>Waardebereik</w:t>
      </w:r>
      <w:r>
        <w:rPr>
          <w:i/>
          <w:u w:val="single"/>
        </w:rPr>
        <w:t>:</w:t>
      </w:r>
    </w:p>
    <w:p w:rsidR="004806DF" w:rsidRDefault="004806DF" w:rsidP="004806DF">
      <w:pPr>
        <w:pStyle w:val="Lijstopsomteken"/>
        <w:tabs>
          <w:tab w:val="clear" w:pos="360"/>
        </w:tabs>
        <w:ind w:firstLine="348"/>
      </w:pPr>
    </w:p>
    <w:p w:rsidR="004806DF" w:rsidRDefault="004806DF" w:rsidP="004806DF">
      <w:pPr>
        <w:pStyle w:val="Lijstopsomteken"/>
        <w:tabs>
          <w:tab w:val="clear" w:pos="360"/>
        </w:tabs>
        <w:ind w:firstLine="348"/>
      </w:pPr>
      <w:r>
        <w:t>0.000 t/m 999.999</w:t>
      </w:r>
    </w:p>
    <w:p w:rsidR="004806DF" w:rsidRPr="007001C6" w:rsidRDefault="004806DF" w:rsidP="004806DF">
      <w:pPr>
        <w:ind w:left="708"/>
      </w:pPr>
    </w:p>
    <w:p w:rsidR="004806DF" w:rsidRDefault="004806DF">
      <w:pPr>
        <w:rPr>
          <w:rFonts w:ascii="Verdana" w:eastAsiaTheme="majorEastAsia" w:hAnsi="Verdana" w:cstheme="majorBidi"/>
          <w:bCs/>
          <w:sz w:val="24"/>
          <w:szCs w:val="28"/>
        </w:rPr>
      </w:pPr>
      <w:r>
        <w:rPr>
          <w:rFonts w:ascii="Verdana" w:eastAsiaTheme="majorEastAsia" w:hAnsi="Verdana" w:cstheme="majorBidi"/>
          <w:bCs/>
          <w:sz w:val="24"/>
          <w:szCs w:val="28"/>
        </w:rPr>
        <w:br w:type="page"/>
      </w:r>
    </w:p>
    <w:p w:rsidR="004806DF" w:rsidRPr="005267BF" w:rsidRDefault="004806DF" w:rsidP="000D328C">
      <w:pPr>
        <w:pStyle w:val="Kop1"/>
        <w:numPr>
          <w:ilvl w:val="0"/>
          <w:numId w:val="23"/>
        </w:numPr>
      </w:pPr>
      <w:bookmarkStart w:id="15" w:name="_Toc460582358"/>
      <w:r w:rsidRPr="005267BF">
        <w:lastRenderedPageBreak/>
        <w:t>Geometriebron</w:t>
      </w:r>
      <w:bookmarkEnd w:id="15"/>
    </w:p>
    <w:p w:rsidR="004806DF" w:rsidRDefault="004806DF" w:rsidP="004806DF">
      <w:pPr>
        <w:rPr>
          <w:color w:val="FF0000"/>
        </w:rPr>
      </w:pPr>
    </w:p>
    <w:p w:rsidR="004806DF" w:rsidRPr="008F77ED" w:rsidRDefault="004806DF" w:rsidP="004806DF">
      <w:pPr>
        <w:rPr>
          <w:rFonts w:asciiTheme="majorHAnsi" w:hAnsiTheme="majorHAnsi"/>
        </w:rPr>
      </w:pPr>
      <w:r w:rsidRPr="008F77ED">
        <w:rPr>
          <w:rFonts w:asciiTheme="majorHAnsi" w:hAnsiTheme="majorHAnsi"/>
          <w:i/>
          <w:u w:val="single"/>
        </w:rPr>
        <w:t>Definitie:</w:t>
      </w:r>
    </w:p>
    <w:p w:rsidR="004806DF" w:rsidRDefault="004806DF" w:rsidP="004806DF">
      <w:pPr>
        <w:autoSpaceDE w:val="0"/>
        <w:autoSpaceDN w:val="0"/>
        <w:adjustRightInd w:val="0"/>
        <w:rPr>
          <w:rFonts w:asciiTheme="majorHAnsi" w:hAnsiTheme="majorHAnsi" w:cs="TimesNewRoman"/>
        </w:rPr>
      </w:pPr>
    </w:p>
    <w:p w:rsidR="004806DF" w:rsidRPr="008F77ED" w:rsidRDefault="004806DF" w:rsidP="004806DF">
      <w:pPr>
        <w:autoSpaceDE w:val="0"/>
        <w:autoSpaceDN w:val="0"/>
        <w:adjustRightInd w:val="0"/>
        <w:rPr>
          <w:rFonts w:asciiTheme="majorHAnsi" w:hAnsiTheme="majorHAnsi" w:cs="TimesNewRoman"/>
        </w:rPr>
      </w:pPr>
      <w:r w:rsidRPr="008F77ED">
        <w:rPr>
          <w:rFonts w:asciiTheme="majorHAnsi" w:hAnsiTheme="majorHAnsi" w:cs="TimesNewRoman"/>
        </w:rPr>
        <w:t>Aanduiding van het type brondocument waaruit de geometrie van een g</w:t>
      </w:r>
      <w:r w:rsidRPr="008F77ED">
        <w:rPr>
          <w:rFonts w:asciiTheme="majorHAnsi" w:hAnsiTheme="majorHAnsi" w:cs="TimesNewRoman,Italic"/>
          <w:iCs/>
        </w:rPr>
        <w:t>eografisch object</w:t>
      </w:r>
      <w:r w:rsidRPr="008F77ED">
        <w:rPr>
          <w:rFonts w:asciiTheme="majorHAnsi" w:hAnsiTheme="majorHAnsi" w:cs="TimesNewRoman,Italic"/>
          <w:i/>
          <w:iCs/>
        </w:rPr>
        <w:t xml:space="preserve"> </w:t>
      </w:r>
      <w:r w:rsidRPr="008F77ED">
        <w:rPr>
          <w:rFonts w:asciiTheme="majorHAnsi" w:hAnsiTheme="majorHAnsi" w:cs="TimesNewRoman"/>
        </w:rPr>
        <w:t>op een</w:t>
      </w:r>
      <w:r>
        <w:rPr>
          <w:rFonts w:asciiTheme="majorHAnsi" w:hAnsiTheme="majorHAnsi" w:cs="TimesNewRoman"/>
        </w:rPr>
        <w:t xml:space="preserve"> </w:t>
      </w:r>
      <w:r w:rsidRPr="008F77ED">
        <w:rPr>
          <w:rFonts w:asciiTheme="majorHAnsi" w:hAnsiTheme="majorHAnsi" w:cs="TimesNewRoman"/>
        </w:rPr>
        <w:t>bepaald moment afkomstig is.</w:t>
      </w:r>
    </w:p>
    <w:p w:rsidR="004806DF" w:rsidRPr="00CF4B03" w:rsidRDefault="004806DF" w:rsidP="004806DF">
      <w:pPr>
        <w:autoSpaceDE w:val="0"/>
        <w:autoSpaceDN w:val="0"/>
        <w:adjustRightInd w:val="0"/>
        <w:rPr>
          <w:rFonts w:asciiTheme="majorHAnsi" w:hAnsiTheme="majorHAnsi" w:cs="TimesNewRoman"/>
        </w:rPr>
      </w:pPr>
    </w:p>
    <w:p w:rsidR="004806DF" w:rsidRPr="008F77ED" w:rsidRDefault="004806DF" w:rsidP="004806DF">
      <w:pPr>
        <w:autoSpaceDE w:val="0"/>
        <w:autoSpaceDN w:val="0"/>
        <w:adjustRightInd w:val="0"/>
        <w:rPr>
          <w:rFonts w:asciiTheme="majorHAnsi" w:hAnsiTheme="majorHAnsi" w:cs="TimesNewRoman,Italic"/>
          <w:i/>
          <w:iCs/>
          <w:u w:val="single"/>
        </w:rPr>
      </w:pPr>
      <w:r w:rsidRPr="008F77ED">
        <w:rPr>
          <w:rFonts w:asciiTheme="majorHAnsi" w:hAnsiTheme="majorHAnsi" w:cs="TimesNewRoman,Italic"/>
          <w:i/>
          <w:iCs/>
          <w:u w:val="single"/>
        </w:rPr>
        <w:t>Algemeen:</w:t>
      </w:r>
    </w:p>
    <w:p w:rsidR="004806DF" w:rsidRDefault="004806DF" w:rsidP="004806DF">
      <w:pPr>
        <w:autoSpaceDE w:val="0"/>
        <w:autoSpaceDN w:val="0"/>
        <w:adjustRightInd w:val="0"/>
        <w:rPr>
          <w:rFonts w:asciiTheme="majorHAnsi" w:hAnsiTheme="majorHAnsi" w:cs="TimesNewRoman"/>
        </w:rPr>
      </w:pPr>
    </w:p>
    <w:p w:rsidR="004806DF" w:rsidRPr="008F77ED" w:rsidRDefault="004806DF" w:rsidP="004806DF">
      <w:pPr>
        <w:autoSpaceDE w:val="0"/>
        <w:autoSpaceDN w:val="0"/>
        <w:adjustRightInd w:val="0"/>
        <w:rPr>
          <w:rFonts w:asciiTheme="majorHAnsi" w:hAnsiTheme="majorHAnsi" w:cs="TimesNewRoman"/>
        </w:rPr>
      </w:pPr>
      <w:r w:rsidRPr="008F77ED">
        <w:rPr>
          <w:rFonts w:asciiTheme="majorHAnsi" w:hAnsiTheme="majorHAnsi" w:cs="TimesNewRoman"/>
        </w:rPr>
        <w:t>Het bronmateriaal waar de geometrie van een bepaald o</w:t>
      </w:r>
      <w:r w:rsidRPr="008F77ED">
        <w:rPr>
          <w:rFonts w:asciiTheme="majorHAnsi" w:hAnsiTheme="majorHAnsi" w:cs="TimesNewRoman,Italic"/>
          <w:iCs/>
        </w:rPr>
        <w:t>bject</w:t>
      </w:r>
      <w:r w:rsidRPr="008F77ED">
        <w:rPr>
          <w:rFonts w:asciiTheme="majorHAnsi" w:hAnsiTheme="majorHAnsi" w:cs="TimesNewRoman,Italic"/>
          <w:i/>
          <w:iCs/>
        </w:rPr>
        <w:t xml:space="preserve"> </w:t>
      </w:r>
      <w:r w:rsidRPr="008F77ED">
        <w:rPr>
          <w:rFonts w:asciiTheme="majorHAnsi" w:hAnsiTheme="majorHAnsi" w:cs="TimesNewRoman"/>
        </w:rPr>
        <w:t>afkomstig is, kan sterk variëren van</w:t>
      </w:r>
      <w:r>
        <w:rPr>
          <w:rFonts w:asciiTheme="majorHAnsi" w:hAnsiTheme="majorHAnsi" w:cs="TimesNewRoman"/>
        </w:rPr>
        <w:t xml:space="preserve"> </w:t>
      </w:r>
      <w:r w:rsidRPr="008F77ED">
        <w:rPr>
          <w:rFonts w:asciiTheme="majorHAnsi" w:hAnsiTheme="majorHAnsi" w:cs="TimesNewRoman,Italic"/>
          <w:iCs/>
        </w:rPr>
        <w:t>object</w:t>
      </w:r>
      <w:r w:rsidRPr="008F77ED">
        <w:rPr>
          <w:rFonts w:asciiTheme="majorHAnsi" w:hAnsiTheme="majorHAnsi" w:cs="TimesNewRoman,Italic"/>
          <w:i/>
          <w:iCs/>
        </w:rPr>
        <w:t xml:space="preserve"> </w:t>
      </w:r>
      <w:r w:rsidRPr="008F77ED">
        <w:rPr>
          <w:rFonts w:asciiTheme="majorHAnsi" w:hAnsiTheme="majorHAnsi" w:cs="TimesNewRoman"/>
        </w:rPr>
        <w:t xml:space="preserve">tot </w:t>
      </w:r>
      <w:r w:rsidRPr="008F77ED">
        <w:rPr>
          <w:rFonts w:asciiTheme="majorHAnsi" w:hAnsiTheme="majorHAnsi" w:cs="TimesNewRoman"/>
          <w:i/>
        </w:rPr>
        <w:t>o</w:t>
      </w:r>
      <w:r w:rsidRPr="008F77ED">
        <w:rPr>
          <w:rFonts w:asciiTheme="majorHAnsi" w:hAnsiTheme="majorHAnsi" w:cs="TimesNewRoman,Italic"/>
          <w:i/>
          <w:iCs/>
        </w:rPr>
        <w:t xml:space="preserve">bject </w:t>
      </w:r>
      <w:r w:rsidRPr="008F77ED">
        <w:rPr>
          <w:rFonts w:asciiTheme="majorHAnsi" w:hAnsiTheme="majorHAnsi" w:cs="TimesNewRoman"/>
        </w:rPr>
        <w:t xml:space="preserve">en van moment tot moment. Daarom is het belangrijk om vast te kunnen leggen uit welke bron de geometrie van dat </w:t>
      </w:r>
      <w:r w:rsidRPr="008F77ED">
        <w:rPr>
          <w:rFonts w:asciiTheme="majorHAnsi" w:hAnsiTheme="majorHAnsi" w:cs="TimesNewRoman,Italic"/>
          <w:iCs/>
        </w:rPr>
        <w:t>object</w:t>
      </w:r>
      <w:r w:rsidRPr="008F77ED">
        <w:rPr>
          <w:rFonts w:asciiTheme="majorHAnsi" w:hAnsiTheme="majorHAnsi" w:cs="TimesNewRoman,Italic"/>
          <w:i/>
          <w:iCs/>
        </w:rPr>
        <w:t xml:space="preserve"> </w:t>
      </w:r>
      <w:r w:rsidRPr="008F77ED">
        <w:rPr>
          <w:rFonts w:asciiTheme="majorHAnsi" w:hAnsiTheme="majorHAnsi" w:cs="TimesNewRoman"/>
        </w:rPr>
        <w:t>op een bepaald moment afkomstig is.</w:t>
      </w:r>
    </w:p>
    <w:p w:rsidR="004806DF" w:rsidRDefault="004806DF" w:rsidP="004806DF">
      <w:pPr>
        <w:autoSpaceDE w:val="0"/>
        <w:autoSpaceDN w:val="0"/>
        <w:adjustRightInd w:val="0"/>
        <w:rPr>
          <w:rFonts w:asciiTheme="majorHAnsi" w:hAnsiTheme="majorHAnsi" w:cs="TimesNewRoman"/>
        </w:rPr>
      </w:pPr>
    </w:p>
    <w:p w:rsidR="004806DF" w:rsidRPr="008F77ED" w:rsidRDefault="004806DF" w:rsidP="004806DF">
      <w:pPr>
        <w:autoSpaceDE w:val="0"/>
        <w:autoSpaceDN w:val="0"/>
        <w:adjustRightInd w:val="0"/>
        <w:rPr>
          <w:rFonts w:asciiTheme="majorHAnsi" w:hAnsiTheme="majorHAnsi" w:cs="TimesNewRoman"/>
        </w:rPr>
      </w:pPr>
      <w:r w:rsidRPr="008F77ED">
        <w:rPr>
          <w:rFonts w:asciiTheme="majorHAnsi" w:hAnsiTheme="majorHAnsi" w:cs="TimesNewRoman"/>
        </w:rPr>
        <w:t>De geometriebron wordt aangeduid door middel van de geometriebroncode.</w:t>
      </w:r>
    </w:p>
    <w:p w:rsidR="004806DF" w:rsidRPr="00CF4B03" w:rsidRDefault="004806DF" w:rsidP="004806DF">
      <w:pPr>
        <w:autoSpaceDE w:val="0"/>
        <w:autoSpaceDN w:val="0"/>
        <w:adjustRightInd w:val="0"/>
        <w:rPr>
          <w:rFonts w:asciiTheme="majorHAnsi" w:hAnsiTheme="majorHAnsi" w:cs="TimesNewRoman"/>
        </w:rPr>
      </w:pPr>
    </w:p>
    <w:p w:rsidR="004806DF" w:rsidRPr="008F77ED" w:rsidRDefault="004806DF" w:rsidP="004806DF">
      <w:pPr>
        <w:autoSpaceDE w:val="0"/>
        <w:autoSpaceDN w:val="0"/>
        <w:adjustRightInd w:val="0"/>
        <w:rPr>
          <w:rFonts w:asciiTheme="majorHAnsi" w:hAnsiTheme="majorHAnsi" w:cs="TimesNewRoman"/>
          <w:i/>
          <w:u w:val="single"/>
        </w:rPr>
      </w:pPr>
      <w:r w:rsidRPr="008F77ED">
        <w:rPr>
          <w:rFonts w:asciiTheme="majorHAnsi" w:hAnsiTheme="majorHAnsi" w:cs="TimesNewRoman"/>
          <w:i/>
          <w:u w:val="single"/>
        </w:rPr>
        <w:t>Waardebereik:</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“00” = Onbekend</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“10” = Hartlijnenbestand Topografische Dienst</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“11” = Geprojecteerd op Hartlijnenbestand Topografische Dienst</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“20” = Kaart Topografische Dienst - 1:10 000</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 xml:space="preserve">“30” = Kaart Mutatiebeheerder </w:t>
      </w:r>
      <w:proofErr w:type="spellStart"/>
      <w:r w:rsidRPr="008F77ED">
        <w:rPr>
          <w:rFonts w:asciiTheme="majorHAnsi" w:hAnsiTheme="majorHAnsi"/>
        </w:rPr>
        <w:t>o.a</w:t>
      </w:r>
      <w:proofErr w:type="spellEnd"/>
      <w:r w:rsidRPr="008F77ED">
        <w:rPr>
          <w:rFonts w:asciiTheme="majorHAnsi" w:hAnsiTheme="majorHAnsi"/>
        </w:rPr>
        <w:t xml:space="preserve"> DTB, luchtfoto’s e.d. - grafisch verantwoord</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“40” = Huisnummerkaart - grafisch verantwoord</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“50” = Kaart Mutatiebeheerder - niet grafisch verantwoord</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“60” = Huisnummerkaart - niet grafisch verantwoord</w:t>
      </w: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“70” = VVV-kaart</w:t>
      </w:r>
    </w:p>
    <w:p w:rsidR="004806DF" w:rsidRDefault="004806DF" w:rsidP="004806DF">
      <w:pPr>
        <w:autoSpaceDE w:val="0"/>
        <w:autoSpaceDN w:val="0"/>
        <w:adjustRightInd w:val="0"/>
        <w:rPr>
          <w:rFonts w:asciiTheme="majorHAnsi" w:hAnsiTheme="majorHAnsi"/>
        </w:rPr>
      </w:pPr>
      <w:r w:rsidRPr="008F77ED">
        <w:rPr>
          <w:rFonts w:asciiTheme="majorHAnsi" w:hAnsiTheme="majorHAnsi"/>
        </w:rPr>
        <w:t>“99” = Handmatig, d.w.z. geen kaart geregistreerd</w:t>
      </w:r>
    </w:p>
    <w:p w:rsidR="004806DF" w:rsidRDefault="004806DF" w:rsidP="004806DF">
      <w:pPr>
        <w:autoSpaceDE w:val="0"/>
        <w:autoSpaceDN w:val="0"/>
        <w:adjustRightInd w:val="0"/>
        <w:rPr>
          <w:rFonts w:asciiTheme="majorHAnsi" w:hAnsiTheme="majorHAnsi"/>
          <w:i/>
          <w:u w:val="single"/>
        </w:rPr>
      </w:pPr>
    </w:p>
    <w:p w:rsidR="004806DF" w:rsidRPr="00A942CD" w:rsidRDefault="004806DF" w:rsidP="004806DF">
      <w:pPr>
        <w:autoSpaceDE w:val="0"/>
        <w:autoSpaceDN w:val="0"/>
        <w:adjustRightInd w:val="0"/>
        <w:rPr>
          <w:rFonts w:asciiTheme="majorHAnsi" w:hAnsiTheme="majorHAnsi"/>
          <w:i/>
          <w:u w:val="single"/>
        </w:rPr>
      </w:pPr>
      <w:r w:rsidRPr="00C72F14">
        <w:rPr>
          <w:rFonts w:asciiTheme="majorHAnsi" w:hAnsiTheme="majorHAnsi"/>
          <w:i/>
          <w:u w:val="single"/>
        </w:rPr>
        <w:t>Registratie:</w:t>
      </w:r>
    </w:p>
    <w:p w:rsidR="004806DF" w:rsidRPr="00C72F14" w:rsidRDefault="004806DF" w:rsidP="004806DF">
      <w:pPr>
        <w:autoSpaceDE w:val="0"/>
        <w:autoSpaceDN w:val="0"/>
        <w:adjustRightInd w:val="0"/>
        <w:rPr>
          <w:rFonts w:asciiTheme="majorHAnsi" w:hAnsiTheme="majorHAnsi"/>
        </w:rPr>
      </w:pPr>
    </w:p>
    <w:p w:rsidR="004806DF" w:rsidRPr="00C72F14" w:rsidRDefault="004806DF" w:rsidP="004806DF">
      <w:pPr>
        <w:autoSpaceDE w:val="0"/>
        <w:autoSpaceDN w:val="0"/>
        <w:adjustRightInd w:val="0"/>
        <w:rPr>
          <w:rFonts w:asciiTheme="majorHAnsi" w:hAnsiTheme="majorHAnsi"/>
        </w:rPr>
      </w:pPr>
      <w:r w:rsidRPr="00C72F14">
        <w:rPr>
          <w:rFonts w:asciiTheme="majorHAnsi" w:hAnsiTheme="majorHAnsi"/>
        </w:rPr>
        <w:t xml:space="preserve">Het type </w:t>
      </w:r>
      <w:r>
        <w:rPr>
          <w:rFonts w:asciiTheme="majorHAnsi" w:hAnsiTheme="majorHAnsi"/>
        </w:rPr>
        <w:t>bronmateriaal wordt geregistreerd.</w:t>
      </w:r>
    </w:p>
    <w:p w:rsidR="004806DF" w:rsidRDefault="004806DF">
      <w:pPr>
        <w:rPr>
          <w:rFonts w:ascii="Verdana" w:eastAsiaTheme="majorEastAsia" w:hAnsi="Verdana" w:cstheme="majorBidi"/>
          <w:bCs/>
          <w:sz w:val="24"/>
          <w:szCs w:val="28"/>
        </w:rPr>
      </w:pPr>
      <w:r>
        <w:rPr>
          <w:rFonts w:ascii="Verdana" w:eastAsiaTheme="majorEastAsia" w:hAnsi="Verdana" w:cstheme="majorBidi"/>
          <w:bCs/>
          <w:sz w:val="24"/>
          <w:szCs w:val="28"/>
        </w:rPr>
        <w:br w:type="page"/>
      </w:r>
    </w:p>
    <w:p w:rsidR="004806DF" w:rsidRPr="00944C7D" w:rsidRDefault="004806DF" w:rsidP="000D328C">
      <w:pPr>
        <w:pStyle w:val="Kop1"/>
        <w:numPr>
          <w:ilvl w:val="0"/>
          <w:numId w:val="23"/>
        </w:numPr>
      </w:pPr>
      <w:bookmarkStart w:id="16" w:name="_Toc460582359"/>
      <w:r w:rsidRPr="00944C7D">
        <w:lastRenderedPageBreak/>
        <w:t>Bronjaar</w:t>
      </w:r>
      <w:bookmarkEnd w:id="16"/>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i/>
          <w:u w:val="single"/>
        </w:rPr>
      </w:pPr>
      <w:r w:rsidRPr="008F77ED">
        <w:rPr>
          <w:rFonts w:asciiTheme="majorHAnsi" w:hAnsiTheme="majorHAnsi"/>
          <w:i/>
          <w:u w:val="single"/>
        </w:rPr>
        <w:t>Definitie:</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Jaar van publicatie van het document of bestand waaruit de geometrische informatie van het</w:t>
      </w:r>
      <w:r>
        <w:rPr>
          <w:rFonts w:asciiTheme="majorHAnsi" w:hAnsiTheme="majorHAnsi"/>
        </w:rPr>
        <w:t xml:space="preserve"> </w:t>
      </w:r>
      <w:r w:rsidRPr="008F77ED">
        <w:rPr>
          <w:rFonts w:asciiTheme="majorHAnsi" w:hAnsiTheme="majorHAnsi"/>
        </w:rPr>
        <w:t>betreffende geografisch object op een bepaald moment afkomstig is.</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i/>
          <w:u w:val="single"/>
        </w:rPr>
        <w:t>Algemeen:</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Als het bronjaar van een geografisch object niet is ingevuld, dan betekent dit dat het bronjaar onbekend is.</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i/>
          <w:u w:val="single"/>
        </w:rPr>
        <w:t>Waardebereik:</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Jaartal</w:t>
      </w:r>
      <w:r>
        <w:rPr>
          <w:rFonts w:asciiTheme="majorHAnsi" w:hAnsiTheme="majorHAnsi"/>
        </w:rPr>
        <w:t>.</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i/>
          <w:u w:val="single"/>
        </w:rPr>
        <w:t>Registratie:</w:t>
      </w:r>
    </w:p>
    <w:p w:rsidR="004806DF" w:rsidRDefault="004806DF" w:rsidP="004806DF">
      <w:pPr>
        <w:autoSpaceDE w:val="0"/>
        <w:autoSpaceDN w:val="0"/>
        <w:adjustRightInd w:val="0"/>
        <w:rPr>
          <w:rFonts w:asciiTheme="majorHAnsi" w:hAnsiTheme="majorHAnsi"/>
        </w:rPr>
      </w:pPr>
      <w:r>
        <w:rPr>
          <w:rFonts w:asciiTheme="majorHAnsi" w:hAnsiTheme="majorHAnsi"/>
        </w:rPr>
        <w:tab/>
      </w:r>
    </w:p>
    <w:p w:rsidR="004806DF" w:rsidRDefault="004806DF" w:rsidP="004806DF">
      <w:pPr>
        <w:autoSpaceDE w:val="0"/>
        <w:autoSpaceDN w:val="0"/>
        <w:adjustRightInd w:val="0"/>
        <w:rPr>
          <w:rFonts w:asciiTheme="majorHAnsi" w:hAnsiTheme="majorHAnsi"/>
        </w:rPr>
      </w:pPr>
      <w:r>
        <w:rPr>
          <w:rFonts w:asciiTheme="majorHAnsi" w:hAnsiTheme="majorHAnsi"/>
        </w:rPr>
        <w:t xml:space="preserve">Het jaartal van de geometriebron wordt geregistreerd. </w:t>
      </w:r>
    </w:p>
    <w:p w:rsidR="004806DF" w:rsidRDefault="004806DF" w:rsidP="004806DF">
      <w:pPr>
        <w:autoSpaceDE w:val="0"/>
        <w:autoSpaceDN w:val="0"/>
        <w:adjustRightInd w:val="0"/>
        <w:rPr>
          <w:rFonts w:asciiTheme="majorHAnsi" w:hAnsiTheme="majorHAnsi"/>
        </w:rPr>
      </w:pPr>
    </w:p>
    <w:p w:rsidR="004806DF" w:rsidRPr="008F77ED" w:rsidRDefault="004806DF" w:rsidP="004806DF">
      <w:pPr>
        <w:autoSpaceDE w:val="0"/>
        <w:autoSpaceDN w:val="0"/>
        <w:adjustRightInd w:val="0"/>
        <w:rPr>
          <w:rFonts w:asciiTheme="majorHAnsi" w:hAnsiTheme="majorHAnsi"/>
        </w:rPr>
      </w:pPr>
      <w:r w:rsidRPr="008F77ED">
        <w:rPr>
          <w:rFonts w:asciiTheme="majorHAnsi" w:hAnsiTheme="majorHAnsi"/>
        </w:rPr>
        <w:t xml:space="preserve">Dit jaartal kan dus niet in de toekomst liggen en kan zich ook niet </w:t>
      </w:r>
      <w:r w:rsidRPr="006C5AA2">
        <w:rPr>
          <w:rFonts w:asciiTheme="majorHAnsi" w:hAnsiTheme="majorHAnsi"/>
        </w:rPr>
        <w:t xml:space="preserve">meer dan </w:t>
      </w:r>
      <w:r>
        <w:rPr>
          <w:rFonts w:asciiTheme="majorHAnsi" w:hAnsiTheme="majorHAnsi"/>
        </w:rPr>
        <w:t>2</w:t>
      </w:r>
      <w:r w:rsidRPr="006C5AA2">
        <w:rPr>
          <w:rFonts w:asciiTheme="majorHAnsi" w:hAnsiTheme="majorHAnsi"/>
        </w:rPr>
        <w:t>5 jaar in</w:t>
      </w:r>
      <w:r w:rsidRPr="008F77ED">
        <w:rPr>
          <w:rFonts w:asciiTheme="majorHAnsi" w:hAnsiTheme="majorHAnsi"/>
        </w:rPr>
        <w:t xml:space="preserve"> het verleden bevinden. Het moet gevuld zijn als geometriebron ongelijk is aan ‘0</w:t>
      </w:r>
      <w:r>
        <w:rPr>
          <w:rFonts w:asciiTheme="majorHAnsi" w:hAnsiTheme="majorHAnsi"/>
        </w:rPr>
        <w:t>0</w:t>
      </w:r>
      <w:r w:rsidRPr="008F77ED">
        <w:rPr>
          <w:rFonts w:asciiTheme="majorHAnsi" w:hAnsiTheme="majorHAnsi"/>
        </w:rPr>
        <w:t>’ of ‘99’. Dit gegeven wordt enkel gebruikt voor het onderhoudsproces, en zal niet aan derden verstrekt worden.</w:t>
      </w:r>
    </w:p>
    <w:p w:rsidR="00A14A18" w:rsidRDefault="00A14A18">
      <w:pPr>
        <w:rPr>
          <w:rFonts w:ascii="Verdana" w:eastAsiaTheme="majorEastAsia" w:hAnsi="Verdana" w:cstheme="majorBidi"/>
          <w:bCs/>
          <w:sz w:val="24"/>
          <w:szCs w:val="28"/>
        </w:rPr>
      </w:pPr>
    </w:p>
    <w:sectPr w:rsidR="00A14A18" w:rsidSect="00A14A18">
      <w:footerReference w:type="default" r:id="rId57"/>
      <w:headerReference w:type="first" r:id="rId58"/>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271" w:rsidRDefault="00663271" w:rsidP="0088501B">
      <w:r>
        <w:separator/>
      </w:r>
    </w:p>
  </w:endnote>
  <w:endnote w:type="continuationSeparator" w:id="0">
    <w:p w:rsidR="00663271" w:rsidRDefault="00663271"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71" w:rsidRPr="004806DF" w:rsidRDefault="00663271">
    <w:pPr>
      <w:pStyle w:val="Voettekst"/>
    </w:pPr>
    <w:r w:rsidRPr="004806DF">
      <w:t>Bijlage B – Registratievoorschriften BN – Vaarwegen</w:t>
    </w:r>
    <w:r w:rsidRPr="004806DF">
      <w:tab/>
    </w:r>
    <w:r w:rsidRPr="004806DF">
      <w:tab/>
    </w:r>
    <w:sdt>
      <w:sdtPr>
        <w:id w:val="1098913499"/>
        <w:docPartObj>
          <w:docPartGallery w:val="Page Numbers (Bottom of Page)"/>
          <w:docPartUnique/>
        </w:docPartObj>
      </w:sdtPr>
      <w:sdtEndPr/>
      <w:sdtContent>
        <w:r>
          <w:fldChar w:fldCharType="begin"/>
        </w:r>
        <w:r w:rsidRPr="004806DF">
          <w:instrText>PAGE   \* MERGEFORMAT</w:instrText>
        </w:r>
        <w:r>
          <w:fldChar w:fldCharType="separate"/>
        </w:r>
        <w:r w:rsidR="00525711">
          <w:rPr>
            <w:noProof/>
          </w:rPr>
          <w:t>2</w:t>
        </w:r>
        <w:r>
          <w:fldChar w:fldCharType="end"/>
        </w:r>
      </w:sdtContent>
    </w:sdt>
  </w:p>
  <w:p w:rsidR="00663271" w:rsidRPr="00A14A18" w:rsidRDefault="00826B0B">
    <w:pPr>
      <w:pStyle w:val="Voettekst"/>
      <w:rPr>
        <w:lang w:val="de-DE"/>
      </w:rPr>
    </w:pPr>
    <w:proofErr w:type="spellStart"/>
    <w:r>
      <w:rPr>
        <w:lang w:val="de-DE"/>
      </w:rPr>
      <w:t>Versie</w:t>
    </w:r>
    <w:proofErr w:type="spellEnd"/>
    <w:r>
      <w:rPr>
        <w:lang w:val="de-DE"/>
      </w:rPr>
      <w:t>: 1.0</w:t>
    </w:r>
    <w:r w:rsidR="00663271">
      <w:rPr>
        <w:lang w:val="de-DE"/>
      </w:rPr>
      <w:t xml:space="preserve"> – </w:t>
    </w:r>
    <w:proofErr w:type="spellStart"/>
    <w:r>
      <w:rPr>
        <w:lang w:val="de-DE"/>
      </w:rPr>
      <w:t>september</w:t>
    </w:r>
    <w:proofErr w:type="spellEnd"/>
    <w:r w:rsidR="00663271">
      <w:rPr>
        <w:lang w:val="de-DE"/>
      </w:rPr>
      <w:t xml:space="preserve"> 2016</w:t>
    </w:r>
    <w:r w:rsidR="00663271">
      <w:rPr>
        <w:lang w:val="de-DE"/>
      </w:rPr>
      <w:tab/>
    </w:r>
    <w:r w:rsidR="00663271" w:rsidRPr="00A14A18">
      <w:rPr>
        <w:lang w:val="de-D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271" w:rsidRDefault="00663271" w:rsidP="0088501B">
      <w:r>
        <w:separator/>
      </w:r>
    </w:p>
  </w:footnote>
  <w:footnote w:type="continuationSeparator" w:id="0">
    <w:p w:rsidR="00663271" w:rsidRDefault="00663271" w:rsidP="008850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71" w:rsidRDefault="00663271">
    <w:pPr>
      <w:pStyle w:val="Koptekst"/>
    </w:pPr>
    <w:r w:rsidRPr="00861CF3">
      <w:rPr>
        <w:noProof/>
        <w:sz w:val="20"/>
        <w:lang w:eastAsia="nl-NL"/>
      </w:rPr>
      <w:drawing>
        <wp:anchor distT="0" distB="0" distL="114300" distR="114300" simplePos="0" relativeHeight="251660288" behindDoc="0" locked="0" layoutInCell="1" allowOverlap="1" wp14:anchorId="797FA8A2" wp14:editId="317552F4">
          <wp:simplePos x="0" y="0"/>
          <wp:positionH relativeFrom="page">
            <wp:posOffset>4163060</wp:posOffset>
          </wp:positionH>
          <wp:positionV relativeFrom="page">
            <wp:posOffset>0</wp:posOffset>
          </wp:positionV>
          <wp:extent cx="2336165" cy="1579880"/>
          <wp:effectExtent l="0" t="0" r="6985" b="127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ceholder_Department.png"/>
                  <pic:cNvPicPr/>
                </pic:nvPicPr>
                <pic:blipFill>
                  <a:blip r:embed="rId1">
                    <a:extLst>
                      <a:ext uri="{28A0092B-C50C-407E-A947-70E740481C1C}">
                        <a14:useLocalDpi xmlns:a14="http://schemas.microsoft.com/office/drawing/2010/main" val="0"/>
                      </a:ext>
                    </a:extLst>
                  </a:blip>
                  <a:stretch>
                    <a:fillRect/>
                  </a:stretch>
                </pic:blipFill>
                <pic:spPr>
                  <a:xfrm>
                    <a:off x="0" y="0"/>
                    <a:ext cx="2336165" cy="1579880"/>
                  </a:xfrm>
                  <a:prstGeom prst="rect">
                    <a:avLst/>
                  </a:prstGeom>
                </pic:spPr>
              </pic:pic>
            </a:graphicData>
          </a:graphic>
          <wp14:sizeRelH relativeFrom="page">
            <wp14:pctWidth>0</wp14:pctWidth>
          </wp14:sizeRelH>
          <wp14:sizeRelV relativeFrom="page">
            <wp14:pctHeight>0</wp14:pctHeight>
          </wp14:sizeRelV>
        </wp:anchor>
      </w:drawing>
    </w:r>
    <w:r w:rsidRPr="00861CF3">
      <w:rPr>
        <w:noProof/>
        <w:sz w:val="20"/>
        <w:lang w:eastAsia="nl-NL"/>
      </w:rPr>
      <w:drawing>
        <wp:anchor distT="0" distB="0" distL="114300" distR="114300" simplePos="0" relativeHeight="251659264" behindDoc="0" locked="0" layoutInCell="1" allowOverlap="1" wp14:anchorId="7CFC2E08" wp14:editId="717EEF7A">
          <wp:simplePos x="0" y="0"/>
          <wp:positionH relativeFrom="page">
            <wp:posOffset>3695065</wp:posOffset>
          </wp:positionH>
          <wp:positionV relativeFrom="page">
            <wp:posOffset>0</wp:posOffset>
          </wp:positionV>
          <wp:extent cx="468000" cy="1580400"/>
          <wp:effectExtent l="0" t="0" r="8255" b="127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Logo.png"/>
                  <pic:cNvPicPr/>
                </pic:nvPicPr>
                <pic:blipFill>
                  <a:blip r:embed="rId2">
                    <a:extLst>
                      <a:ext uri="{28A0092B-C50C-407E-A947-70E740481C1C}">
                        <a14:useLocalDpi xmlns:a14="http://schemas.microsoft.com/office/drawing/2010/main" val="0"/>
                      </a:ext>
                    </a:extLst>
                  </a:blip>
                  <a:stretch>
                    <a:fillRect/>
                  </a:stretch>
                </pic:blipFill>
                <pic:spPr>
                  <a:xfrm>
                    <a:off x="0" y="0"/>
                    <a:ext cx="468000" cy="158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C1668AE"/>
    <w:lvl w:ilvl="0">
      <w:start w:val="1"/>
      <w:numFmt w:val="bullet"/>
      <w:lvlText w:val=""/>
      <w:lvlJc w:val="left"/>
      <w:pPr>
        <w:tabs>
          <w:tab w:val="num" w:pos="360"/>
        </w:tabs>
        <w:ind w:left="360" w:hanging="360"/>
      </w:pPr>
      <w:rPr>
        <w:rFonts w:ascii="Symbol" w:hAnsi="Symbol" w:hint="default"/>
      </w:rPr>
    </w:lvl>
  </w:abstractNum>
  <w:abstractNum w:abstractNumId="1">
    <w:nsid w:val="00A97C36"/>
    <w:multiLevelType w:val="hybridMultilevel"/>
    <w:tmpl w:val="E3E8C6DC"/>
    <w:lvl w:ilvl="0" w:tplc="C34846A6">
      <w:numFmt w:val="bullet"/>
      <w:lvlText w:val="-"/>
      <w:lvlJc w:val="left"/>
      <w:pPr>
        <w:ind w:left="1776" w:hanging="360"/>
      </w:pPr>
      <w:rPr>
        <w:rFonts w:ascii="Verdana" w:eastAsia="DejaVu Sans" w:hAnsi="Verdana" w:cs="Times New Roman" w:hint="default"/>
      </w:rPr>
    </w:lvl>
    <w:lvl w:ilvl="1" w:tplc="C34846A6">
      <w:numFmt w:val="bullet"/>
      <w:lvlText w:val="-"/>
      <w:lvlJc w:val="left"/>
      <w:pPr>
        <w:ind w:left="2496" w:hanging="360"/>
      </w:pPr>
      <w:rPr>
        <w:rFonts w:ascii="Verdana" w:eastAsia="DejaVu Sans" w:hAnsi="Verdana" w:cs="Times New Roman"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nsid w:val="07A564D0"/>
    <w:multiLevelType w:val="hybridMultilevel"/>
    <w:tmpl w:val="87F2DB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9815C2"/>
    <w:multiLevelType w:val="hybridMultilevel"/>
    <w:tmpl w:val="C394A1A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105368DF"/>
    <w:multiLevelType w:val="hybridMultilevel"/>
    <w:tmpl w:val="75966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7">
    <w:nsid w:val="14FE76B6"/>
    <w:multiLevelType w:val="multilevel"/>
    <w:tmpl w:val="51BAE34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56031D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B67FC9"/>
    <w:multiLevelType w:val="multilevel"/>
    <w:tmpl w:val="51BAE34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B106E29"/>
    <w:multiLevelType w:val="hybridMultilevel"/>
    <w:tmpl w:val="D018AE8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17D65FF"/>
    <w:multiLevelType w:val="multilevel"/>
    <w:tmpl w:val="51BAE34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7773A7B"/>
    <w:multiLevelType w:val="hybridMultilevel"/>
    <w:tmpl w:val="7B18CFA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2A314EC4"/>
    <w:multiLevelType w:val="multilevel"/>
    <w:tmpl w:val="51BAE34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B5F0E2F"/>
    <w:multiLevelType w:val="hybridMultilevel"/>
    <w:tmpl w:val="B51C6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E5520D1"/>
    <w:multiLevelType w:val="multilevel"/>
    <w:tmpl w:val="51BAE34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FDB1401"/>
    <w:multiLevelType w:val="hybridMultilevel"/>
    <w:tmpl w:val="3984EDD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18">
    <w:nsid w:val="31CB79D8"/>
    <w:multiLevelType w:val="multilevel"/>
    <w:tmpl w:val="06962652"/>
    <w:numStyleLink w:val="Lijststijl"/>
  </w:abstractNum>
  <w:abstractNum w:abstractNumId="19">
    <w:nsid w:val="3A8F40CE"/>
    <w:multiLevelType w:val="hybridMultilevel"/>
    <w:tmpl w:val="C5BEA6A0"/>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0">
    <w:nsid w:val="3AAD345D"/>
    <w:multiLevelType w:val="hybridMultilevel"/>
    <w:tmpl w:val="1152BFF8"/>
    <w:lvl w:ilvl="0" w:tplc="04130001">
      <w:start w:val="1"/>
      <w:numFmt w:val="bullet"/>
      <w:lvlText w:val=""/>
      <w:lvlJc w:val="left"/>
      <w:pPr>
        <w:ind w:left="1428" w:hanging="360"/>
      </w:pPr>
      <w:rPr>
        <w:rFonts w:ascii="Symbol" w:hAnsi="Symbol"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nsid w:val="437A5016"/>
    <w:multiLevelType w:val="hybridMultilevel"/>
    <w:tmpl w:val="0B90061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2">
    <w:nsid w:val="44763109"/>
    <w:multiLevelType w:val="multilevel"/>
    <w:tmpl w:val="51BAE346"/>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66D1515"/>
    <w:multiLevelType w:val="multilevel"/>
    <w:tmpl w:val="51BAE34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9E053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301182D"/>
    <w:multiLevelType w:val="hybridMultilevel"/>
    <w:tmpl w:val="7DEC61F6"/>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
    <w:nsid w:val="55126184"/>
    <w:multiLevelType w:val="hybridMultilevel"/>
    <w:tmpl w:val="913AD620"/>
    <w:lvl w:ilvl="0" w:tplc="04130005">
      <w:start w:val="1"/>
      <w:numFmt w:val="bullet"/>
      <w:lvlText w:val=""/>
      <w:lvlJc w:val="left"/>
      <w:pPr>
        <w:ind w:left="3588" w:hanging="360"/>
      </w:pPr>
      <w:rPr>
        <w:rFonts w:ascii="Wingdings" w:hAnsi="Wingdings" w:hint="default"/>
      </w:rPr>
    </w:lvl>
    <w:lvl w:ilvl="1" w:tplc="04130003" w:tentative="1">
      <w:start w:val="1"/>
      <w:numFmt w:val="bullet"/>
      <w:lvlText w:val="o"/>
      <w:lvlJc w:val="left"/>
      <w:pPr>
        <w:ind w:left="4308" w:hanging="360"/>
      </w:pPr>
      <w:rPr>
        <w:rFonts w:ascii="Courier New" w:hAnsi="Courier New" w:cs="Courier New" w:hint="default"/>
      </w:rPr>
    </w:lvl>
    <w:lvl w:ilvl="2" w:tplc="04130005" w:tentative="1">
      <w:start w:val="1"/>
      <w:numFmt w:val="bullet"/>
      <w:lvlText w:val=""/>
      <w:lvlJc w:val="left"/>
      <w:pPr>
        <w:ind w:left="5028" w:hanging="360"/>
      </w:pPr>
      <w:rPr>
        <w:rFonts w:ascii="Wingdings" w:hAnsi="Wingdings" w:hint="default"/>
      </w:rPr>
    </w:lvl>
    <w:lvl w:ilvl="3" w:tplc="04130001" w:tentative="1">
      <w:start w:val="1"/>
      <w:numFmt w:val="bullet"/>
      <w:lvlText w:val=""/>
      <w:lvlJc w:val="left"/>
      <w:pPr>
        <w:ind w:left="5748" w:hanging="360"/>
      </w:pPr>
      <w:rPr>
        <w:rFonts w:ascii="Symbol" w:hAnsi="Symbol" w:hint="default"/>
      </w:rPr>
    </w:lvl>
    <w:lvl w:ilvl="4" w:tplc="04130003" w:tentative="1">
      <w:start w:val="1"/>
      <w:numFmt w:val="bullet"/>
      <w:lvlText w:val="o"/>
      <w:lvlJc w:val="left"/>
      <w:pPr>
        <w:ind w:left="6468" w:hanging="360"/>
      </w:pPr>
      <w:rPr>
        <w:rFonts w:ascii="Courier New" w:hAnsi="Courier New" w:cs="Courier New" w:hint="default"/>
      </w:rPr>
    </w:lvl>
    <w:lvl w:ilvl="5" w:tplc="04130005" w:tentative="1">
      <w:start w:val="1"/>
      <w:numFmt w:val="bullet"/>
      <w:lvlText w:val=""/>
      <w:lvlJc w:val="left"/>
      <w:pPr>
        <w:ind w:left="7188" w:hanging="360"/>
      </w:pPr>
      <w:rPr>
        <w:rFonts w:ascii="Wingdings" w:hAnsi="Wingdings" w:hint="default"/>
      </w:rPr>
    </w:lvl>
    <w:lvl w:ilvl="6" w:tplc="04130001" w:tentative="1">
      <w:start w:val="1"/>
      <w:numFmt w:val="bullet"/>
      <w:lvlText w:val=""/>
      <w:lvlJc w:val="left"/>
      <w:pPr>
        <w:ind w:left="7908" w:hanging="360"/>
      </w:pPr>
      <w:rPr>
        <w:rFonts w:ascii="Symbol" w:hAnsi="Symbol" w:hint="default"/>
      </w:rPr>
    </w:lvl>
    <w:lvl w:ilvl="7" w:tplc="04130003" w:tentative="1">
      <w:start w:val="1"/>
      <w:numFmt w:val="bullet"/>
      <w:lvlText w:val="o"/>
      <w:lvlJc w:val="left"/>
      <w:pPr>
        <w:ind w:left="8628" w:hanging="360"/>
      </w:pPr>
      <w:rPr>
        <w:rFonts w:ascii="Courier New" w:hAnsi="Courier New" w:cs="Courier New" w:hint="default"/>
      </w:rPr>
    </w:lvl>
    <w:lvl w:ilvl="8" w:tplc="04130005" w:tentative="1">
      <w:start w:val="1"/>
      <w:numFmt w:val="bullet"/>
      <w:lvlText w:val=""/>
      <w:lvlJc w:val="left"/>
      <w:pPr>
        <w:ind w:left="9348" w:hanging="360"/>
      </w:pPr>
      <w:rPr>
        <w:rFonts w:ascii="Wingdings" w:hAnsi="Wingdings" w:hint="default"/>
      </w:rPr>
    </w:lvl>
  </w:abstractNum>
  <w:abstractNum w:abstractNumId="27">
    <w:nsid w:val="575D4468"/>
    <w:multiLevelType w:val="hybridMultilevel"/>
    <w:tmpl w:val="09B61072"/>
    <w:lvl w:ilvl="0" w:tplc="E290358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3004374"/>
    <w:multiLevelType w:val="hybridMultilevel"/>
    <w:tmpl w:val="EEAA8EE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nsid w:val="63BE33FB"/>
    <w:multiLevelType w:val="multilevel"/>
    <w:tmpl w:val="51BAE34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3FF730B"/>
    <w:multiLevelType w:val="hybridMultilevel"/>
    <w:tmpl w:val="066E0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73369D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C6F7FF0"/>
    <w:multiLevelType w:val="hybridMultilevel"/>
    <w:tmpl w:val="A950FE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7D225B1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A74D32"/>
    <w:multiLevelType w:val="hybridMultilevel"/>
    <w:tmpl w:val="205859C4"/>
    <w:lvl w:ilvl="0" w:tplc="6C707E70">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nsid w:val="7EB3735D"/>
    <w:multiLevelType w:val="hybridMultilevel"/>
    <w:tmpl w:val="274CF89E"/>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6"/>
  </w:num>
  <w:num w:numId="2">
    <w:abstractNumId w:val="5"/>
  </w:num>
  <w:num w:numId="3">
    <w:abstractNumId w:val="18"/>
  </w:num>
  <w:num w:numId="4">
    <w:abstractNumId w:val="0"/>
  </w:num>
  <w:num w:numId="5">
    <w:abstractNumId w:val="17"/>
  </w:num>
  <w:num w:numId="6">
    <w:abstractNumId w:val="26"/>
  </w:num>
  <w:num w:numId="7">
    <w:abstractNumId w:val="35"/>
  </w:num>
  <w:num w:numId="8">
    <w:abstractNumId w:val="28"/>
  </w:num>
  <w:num w:numId="9">
    <w:abstractNumId w:val="16"/>
  </w:num>
  <w:num w:numId="10">
    <w:abstractNumId w:val="3"/>
  </w:num>
  <w:num w:numId="11">
    <w:abstractNumId w:val="12"/>
  </w:num>
  <w:num w:numId="12">
    <w:abstractNumId w:val="2"/>
  </w:num>
  <w:num w:numId="13">
    <w:abstractNumId w:val="19"/>
  </w:num>
  <w:num w:numId="14">
    <w:abstractNumId w:val="20"/>
  </w:num>
  <w:num w:numId="15">
    <w:abstractNumId w:val="1"/>
  </w:num>
  <w:num w:numId="16">
    <w:abstractNumId w:val="4"/>
  </w:num>
  <w:num w:numId="17">
    <w:abstractNumId w:val="25"/>
  </w:num>
  <w:num w:numId="18">
    <w:abstractNumId w:val="34"/>
  </w:num>
  <w:num w:numId="19">
    <w:abstractNumId w:val="10"/>
  </w:num>
  <w:num w:numId="20">
    <w:abstractNumId w:val="21"/>
  </w:num>
  <w:num w:numId="21">
    <w:abstractNumId w:val="27"/>
  </w:num>
  <w:num w:numId="22">
    <w:abstractNumId w:val="30"/>
  </w:num>
  <w:num w:numId="23">
    <w:abstractNumId w:val="32"/>
  </w:num>
  <w:num w:numId="24">
    <w:abstractNumId w:val="14"/>
  </w:num>
  <w:num w:numId="25">
    <w:abstractNumId w:val="8"/>
  </w:num>
  <w:num w:numId="26">
    <w:abstractNumId w:val="33"/>
  </w:num>
  <w:num w:numId="27">
    <w:abstractNumId w:val="31"/>
  </w:num>
  <w:num w:numId="28">
    <w:abstractNumId w:val="24"/>
  </w:num>
  <w:num w:numId="29">
    <w:abstractNumId w:val="9"/>
  </w:num>
  <w:num w:numId="30">
    <w:abstractNumId w:val="29"/>
  </w:num>
  <w:num w:numId="31">
    <w:abstractNumId w:val="23"/>
  </w:num>
  <w:num w:numId="32">
    <w:abstractNumId w:val="11"/>
  </w:num>
  <w:num w:numId="33">
    <w:abstractNumId w:val="15"/>
  </w:num>
  <w:num w:numId="34">
    <w:abstractNumId w:val="7"/>
  </w:num>
  <w:num w:numId="35">
    <w:abstractNumId w:val="22"/>
  </w:num>
  <w:num w:numId="36">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224"/>
    <w:rsid w:val="00043163"/>
    <w:rsid w:val="00056D70"/>
    <w:rsid w:val="000942DA"/>
    <w:rsid w:val="000B3F94"/>
    <w:rsid w:val="000C0EDD"/>
    <w:rsid w:val="000D328C"/>
    <w:rsid w:val="000E1F3B"/>
    <w:rsid w:val="000F3EA6"/>
    <w:rsid w:val="001020DB"/>
    <w:rsid w:val="00134280"/>
    <w:rsid w:val="00135E36"/>
    <w:rsid w:val="00146C83"/>
    <w:rsid w:val="0015321D"/>
    <w:rsid w:val="001669A8"/>
    <w:rsid w:val="00173156"/>
    <w:rsid w:val="001D6F03"/>
    <w:rsid w:val="00221F82"/>
    <w:rsid w:val="00277F78"/>
    <w:rsid w:val="002A6578"/>
    <w:rsid w:val="002B1092"/>
    <w:rsid w:val="002B5FDD"/>
    <w:rsid w:val="002E0FD2"/>
    <w:rsid w:val="002F63EF"/>
    <w:rsid w:val="00364DDD"/>
    <w:rsid w:val="00375216"/>
    <w:rsid w:val="0038549E"/>
    <w:rsid w:val="003C4BF2"/>
    <w:rsid w:val="003D51FB"/>
    <w:rsid w:val="003F4051"/>
    <w:rsid w:val="003F5EB0"/>
    <w:rsid w:val="003F6EDB"/>
    <w:rsid w:val="0040142D"/>
    <w:rsid w:val="0040571B"/>
    <w:rsid w:val="00450447"/>
    <w:rsid w:val="004806DF"/>
    <w:rsid w:val="004821AB"/>
    <w:rsid w:val="004A1821"/>
    <w:rsid w:val="004B0EA1"/>
    <w:rsid w:val="004D766D"/>
    <w:rsid w:val="004E061D"/>
    <w:rsid w:val="005112B9"/>
    <w:rsid w:val="00525711"/>
    <w:rsid w:val="00531E18"/>
    <w:rsid w:val="00532224"/>
    <w:rsid w:val="00550D66"/>
    <w:rsid w:val="00565D04"/>
    <w:rsid w:val="00577BFE"/>
    <w:rsid w:val="0058635F"/>
    <w:rsid w:val="00591EDF"/>
    <w:rsid w:val="005A4FBE"/>
    <w:rsid w:val="005C54FC"/>
    <w:rsid w:val="005D2CF1"/>
    <w:rsid w:val="005D5FC8"/>
    <w:rsid w:val="005E046F"/>
    <w:rsid w:val="006006F5"/>
    <w:rsid w:val="00603503"/>
    <w:rsid w:val="00634A00"/>
    <w:rsid w:val="00650A9B"/>
    <w:rsid w:val="00663271"/>
    <w:rsid w:val="006D2E66"/>
    <w:rsid w:val="006F42D7"/>
    <w:rsid w:val="0073381C"/>
    <w:rsid w:val="00743114"/>
    <w:rsid w:val="00781294"/>
    <w:rsid w:val="007F4AEA"/>
    <w:rsid w:val="00826B0B"/>
    <w:rsid w:val="00827C23"/>
    <w:rsid w:val="00861CF3"/>
    <w:rsid w:val="0088501B"/>
    <w:rsid w:val="00896E8F"/>
    <w:rsid w:val="008C2F12"/>
    <w:rsid w:val="008D2753"/>
    <w:rsid w:val="008E3581"/>
    <w:rsid w:val="00905289"/>
    <w:rsid w:val="00923309"/>
    <w:rsid w:val="00930E1C"/>
    <w:rsid w:val="0094586A"/>
    <w:rsid w:val="00957850"/>
    <w:rsid w:val="0097218F"/>
    <w:rsid w:val="009A5EB0"/>
    <w:rsid w:val="009B6DC0"/>
    <w:rsid w:val="009B7D9B"/>
    <w:rsid w:val="009C5CF5"/>
    <w:rsid w:val="009F698A"/>
    <w:rsid w:val="00A14A18"/>
    <w:rsid w:val="00A32591"/>
    <w:rsid w:val="00A34827"/>
    <w:rsid w:val="00A45601"/>
    <w:rsid w:val="00A77ABF"/>
    <w:rsid w:val="00A817D9"/>
    <w:rsid w:val="00A863E9"/>
    <w:rsid w:val="00AE1967"/>
    <w:rsid w:val="00AF2B74"/>
    <w:rsid w:val="00B022C4"/>
    <w:rsid w:val="00B07FF3"/>
    <w:rsid w:val="00B106B5"/>
    <w:rsid w:val="00B143B6"/>
    <w:rsid w:val="00B2067A"/>
    <w:rsid w:val="00B30604"/>
    <w:rsid w:val="00B31CCE"/>
    <w:rsid w:val="00B46E10"/>
    <w:rsid w:val="00B559E9"/>
    <w:rsid w:val="00B72222"/>
    <w:rsid w:val="00B80650"/>
    <w:rsid w:val="00BB365F"/>
    <w:rsid w:val="00BD097B"/>
    <w:rsid w:val="00C30170"/>
    <w:rsid w:val="00C36FAA"/>
    <w:rsid w:val="00C71133"/>
    <w:rsid w:val="00CA55CC"/>
    <w:rsid w:val="00CB3317"/>
    <w:rsid w:val="00CC30AF"/>
    <w:rsid w:val="00CF106B"/>
    <w:rsid w:val="00D61ECE"/>
    <w:rsid w:val="00DA3555"/>
    <w:rsid w:val="00E20204"/>
    <w:rsid w:val="00E30E1F"/>
    <w:rsid w:val="00E32DBB"/>
    <w:rsid w:val="00E456EE"/>
    <w:rsid w:val="00E70358"/>
    <w:rsid w:val="00EB63A9"/>
    <w:rsid w:val="00EC6846"/>
    <w:rsid w:val="00ED7AB9"/>
    <w:rsid w:val="00EE5BBE"/>
    <w:rsid w:val="00F10A9A"/>
    <w:rsid w:val="00F256F0"/>
    <w:rsid w:val="00F3368B"/>
    <w:rsid w:val="00F65492"/>
    <w:rsid w:val="00F754B4"/>
    <w:rsid w:val="00F80ADE"/>
    <w:rsid w:val="00F85220"/>
    <w:rsid w:val="00FB0705"/>
    <w:rsid w:val="00FD644B"/>
    <w:rsid w:val="00FE7530"/>
    <w:rsid w:val="00FF09F5"/>
    <w:rsid w:val="00FF0B50"/>
    <w:rsid w:val="00FF0FEF"/>
    <w:rsid w:val="00FF6A2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CF106B"/>
  </w:style>
  <w:style w:type="paragraph" w:styleId="Kop1">
    <w:name w:val="heading 1"/>
    <w:basedOn w:val="Standaard"/>
    <w:next w:val="Standaard"/>
    <w:link w:val="Kop1Char"/>
    <w:uiPriority w:val="8"/>
    <w:qFormat/>
    <w:rsid w:val="00F10A9A"/>
    <w:pPr>
      <w:keepNext/>
      <w:keepLines/>
      <w:outlineLvl w:val="0"/>
    </w:pPr>
    <w:rPr>
      <w:rFonts w:ascii="Verdana" w:eastAsiaTheme="majorEastAsia" w:hAnsi="Verdana" w:cstheme="majorBidi"/>
      <w:b/>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F10A9A"/>
    <w:rPr>
      <w:rFonts w:ascii="Verdana" w:eastAsiaTheme="majorEastAsia" w:hAnsi="Verdana" w:cstheme="majorBidi"/>
      <w:b/>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uiPriority w:val="34"/>
    <w:qFormat/>
    <w:rsid w:val="003D51FB"/>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3D51FB"/>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005B95" w:themeColor="text1" w:themeShade="BF"/>
    </w:rPr>
    <w:tblPr>
      <w:tblStyleRowBandSize w:val="1"/>
      <w:tblStyleColBandSize w:val="1"/>
      <w:tblBorders>
        <w:top w:val="single" w:sz="8" w:space="0" w:color="007BC7" w:themeColor="text1"/>
        <w:bottom w:val="single" w:sz="8" w:space="0" w:color="007BC7" w:themeColor="text1"/>
      </w:tblBorders>
    </w:tblPr>
    <w:tblStylePr w:type="fir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la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1FF" w:themeFill="text1" w:themeFillTint="3F"/>
      </w:tcPr>
    </w:tblStylePr>
    <w:tblStylePr w:type="band1Horz">
      <w:tblPr/>
      <w:tcPr>
        <w:tcBorders>
          <w:left w:val="nil"/>
          <w:right w:val="nil"/>
          <w:insideH w:val="nil"/>
          <w:insideV w:val="nil"/>
        </w:tcBorders>
        <w:shd w:val="clear" w:color="auto" w:fill="B2E1FF"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64C3FF"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7BC7" w:themeColor="text1"/>
    </w:rPr>
  </w:style>
  <w:style w:type="character" w:customStyle="1" w:styleId="CitaatChar">
    <w:name w:val="Citaat Char"/>
    <w:basedOn w:val="Standaardalinea-lettertype"/>
    <w:link w:val="Citaat"/>
    <w:uiPriority w:val="29"/>
    <w:rsid w:val="00ED7AB9"/>
    <w:rPr>
      <w:i/>
      <w:iCs/>
      <w:color w:val="007BC7"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5"/>
      </w:numPr>
    </w:pPr>
  </w:style>
  <w:style w:type="paragraph" w:styleId="Bijschrift">
    <w:name w:val="caption"/>
    <w:basedOn w:val="Standaard"/>
    <w:next w:val="Standaard"/>
    <w:uiPriority w:val="35"/>
    <w:unhideWhenUsed/>
    <w:qFormat/>
    <w:rsid w:val="00CF106B"/>
    <w:pPr>
      <w:spacing w:after="200"/>
    </w:pPr>
    <w:rPr>
      <w:b/>
      <w:bCs/>
      <w:color w:val="F9E11E" w:themeColor="accent1"/>
    </w:rPr>
  </w:style>
  <w:style w:type="character" w:styleId="Verwijzingopmerking">
    <w:name w:val="annotation reference"/>
    <w:basedOn w:val="Standaardalinea-lettertype"/>
    <w:uiPriority w:val="99"/>
    <w:semiHidden/>
    <w:unhideWhenUsed/>
    <w:rsid w:val="00CF106B"/>
    <w:rPr>
      <w:sz w:val="16"/>
      <w:szCs w:val="16"/>
    </w:rPr>
  </w:style>
  <w:style w:type="paragraph" w:styleId="Tekstopmerking">
    <w:name w:val="annotation text"/>
    <w:basedOn w:val="Standaard"/>
    <w:link w:val="TekstopmerkingChar"/>
    <w:uiPriority w:val="99"/>
    <w:semiHidden/>
    <w:unhideWhenUsed/>
    <w:rsid w:val="00CF106B"/>
    <w:rPr>
      <w:sz w:val="20"/>
      <w:szCs w:val="20"/>
    </w:rPr>
  </w:style>
  <w:style w:type="character" w:customStyle="1" w:styleId="TekstopmerkingChar">
    <w:name w:val="Tekst opmerking Char"/>
    <w:basedOn w:val="Standaardalinea-lettertype"/>
    <w:link w:val="Tekstopmerking"/>
    <w:uiPriority w:val="99"/>
    <w:semiHidden/>
    <w:rsid w:val="00CF106B"/>
    <w:rPr>
      <w:sz w:val="20"/>
      <w:szCs w:val="20"/>
    </w:rPr>
  </w:style>
  <w:style w:type="paragraph" w:styleId="Onderwerpvanopmerking">
    <w:name w:val="annotation subject"/>
    <w:basedOn w:val="Tekstopmerking"/>
    <w:next w:val="Tekstopmerking"/>
    <w:link w:val="OnderwerpvanopmerkingChar"/>
    <w:uiPriority w:val="99"/>
    <w:semiHidden/>
    <w:unhideWhenUsed/>
    <w:rsid w:val="00CF106B"/>
    <w:rPr>
      <w:b/>
      <w:bCs/>
    </w:rPr>
  </w:style>
  <w:style w:type="character" w:customStyle="1" w:styleId="OnderwerpvanopmerkingChar">
    <w:name w:val="Onderwerp van opmerking Char"/>
    <w:basedOn w:val="TekstopmerkingChar"/>
    <w:link w:val="Onderwerpvanopmerking"/>
    <w:uiPriority w:val="99"/>
    <w:semiHidden/>
    <w:rsid w:val="00CF106B"/>
    <w:rPr>
      <w:b/>
      <w:bCs/>
      <w:sz w:val="20"/>
      <w:szCs w:val="20"/>
    </w:rPr>
  </w:style>
  <w:style w:type="paragraph" w:styleId="Lijstopsomteken">
    <w:name w:val="List Bullet"/>
    <w:basedOn w:val="Standaard"/>
    <w:uiPriority w:val="99"/>
    <w:unhideWhenUsed/>
    <w:rsid w:val="00CF106B"/>
    <w:pPr>
      <w:tabs>
        <w:tab w:val="num" w:pos="360"/>
      </w:tabs>
      <w:ind w:left="360" w:hanging="360"/>
      <w:contextualSpacing/>
    </w:pPr>
  </w:style>
  <w:style w:type="paragraph" w:styleId="Kopvaninhoudsopgave">
    <w:name w:val="TOC Heading"/>
    <w:basedOn w:val="Kop1"/>
    <w:next w:val="Standaard"/>
    <w:uiPriority w:val="39"/>
    <w:semiHidden/>
    <w:unhideWhenUsed/>
    <w:qFormat/>
    <w:rsid w:val="00A14A18"/>
    <w:pPr>
      <w:spacing w:before="480" w:line="276" w:lineRule="auto"/>
      <w:outlineLvl w:val="9"/>
    </w:pPr>
    <w:rPr>
      <w:rFonts w:asciiTheme="majorHAnsi" w:hAnsiTheme="majorHAnsi"/>
      <w:b w:val="0"/>
      <w:color w:val="CBB505" w:themeColor="accent1" w:themeShade="BF"/>
      <w:sz w:val="28"/>
      <w:lang w:eastAsia="nl-NL"/>
    </w:rPr>
  </w:style>
  <w:style w:type="paragraph" w:styleId="Inhopg1">
    <w:name w:val="toc 1"/>
    <w:basedOn w:val="Standaard"/>
    <w:next w:val="Standaard"/>
    <w:autoRedefine/>
    <w:uiPriority w:val="39"/>
    <w:unhideWhenUsed/>
    <w:rsid w:val="00A14A18"/>
    <w:pPr>
      <w:spacing w:after="100"/>
    </w:pPr>
  </w:style>
  <w:style w:type="paragraph" w:styleId="Inhopg2">
    <w:name w:val="toc 2"/>
    <w:basedOn w:val="Standaard"/>
    <w:next w:val="Standaard"/>
    <w:autoRedefine/>
    <w:uiPriority w:val="39"/>
    <w:unhideWhenUsed/>
    <w:rsid w:val="00A14A18"/>
    <w:pPr>
      <w:spacing w:after="100"/>
      <w:ind w:left="180"/>
    </w:pPr>
  </w:style>
  <w:style w:type="character" w:styleId="Hyperlink">
    <w:name w:val="Hyperlink"/>
    <w:basedOn w:val="Standaardalinea-lettertype"/>
    <w:uiPriority w:val="99"/>
    <w:unhideWhenUsed/>
    <w:rsid w:val="00A14A18"/>
    <w:rPr>
      <w:color w:val="007BC7" w:themeColor="hyperlink"/>
      <w:u w:val="single"/>
    </w:rPr>
  </w:style>
  <w:style w:type="paragraph" w:customStyle="1" w:styleId="Tussenkop">
    <w:name w:val="Tussenkop"/>
    <w:basedOn w:val="Standaard"/>
    <w:next w:val="Standaard"/>
    <w:link w:val="TussenkopChar"/>
    <w:rsid w:val="00743114"/>
    <w:pPr>
      <w:keepNext/>
      <w:overflowPunct w:val="0"/>
      <w:autoSpaceDE w:val="0"/>
      <w:autoSpaceDN w:val="0"/>
      <w:adjustRightInd w:val="0"/>
      <w:spacing w:before="120" w:after="60"/>
      <w:textAlignment w:val="baseline"/>
    </w:pPr>
    <w:rPr>
      <w:rFonts w:ascii="Verdana" w:eastAsia="Verdana" w:hAnsi="Verdana" w:cs="Verdana"/>
      <w:b/>
      <w:lang w:val="nl"/>
    </w:rPr>
  </w:style>
  <w:style w:type="paragraph" w:customStyle="1" w:styleId="Titel1">
    <w:name w:val="Titel1"/>
    <w:basedOn w:val="Standaard"/>
    <w:rsid w:val="00743114"/>
    <w:pPr>
      <w:tabs>
        <w:tab w:val="left" w:pos="227"/>
        <w:tab w:val="left" w:pos="454"/>
        <w:tab w:val="left" w:pos="680"/>
      </w:tabs>
      <w:overflowPunct w:val="0"/>
      <w:autoSpaceDE w:val="0"/>
      <w:autoSpaceDN w:val="0"/>
      <w:adjustRightInd w:val="0"/>
      <w:spacing w:line="300" w:lineRule="atLeast"/>
      <w:textAlignment w:val="baseline"/>
    </w:pPr>
    <w:rPr>
      <w:rFonts w:ascii="Verdana" w:eastAsia="Verdana" w:hAnsi="Verdana" w:cs="Verdana"/>
      <w:b/>
      <w:sz w:val="24"/>
    </w:rPr>
  </w:style>
  <w:style w:type="character" w:customStyle="1" w:styleId="TussenkopChar">
    <w:name w:val="Tussenkop Char"/>
    <w:link w:val="Tussenkop"/>
    <w:rsid w:val="00743114"/>
    <w:rPr>
      <w:rFonts w:ascii="Verdana" w:eastAsia="Verdana" w:hAnsi="Verdana" w:cs="Verdana"/>
      <w:b/>
      <w:lang w:val="nl"/>
    </w:rPr>
  </w:style>
  <w:style w:type="paragraph" w:customStyle="1" w:styleId="Huisstijl-Colofon">
    <w:name w:val="Huisstijl - Colofon"/>
    <w:basedOn w:val="Standaard"/>
    <w:uiPriority w:val="99"/>
    <w:semiHidden/>
    <w:rsid w:val="00861CF3"/>
    <w:pPr>
      <w:spacing w:line="240" w:lineRule="atLeast"/>
    </w:pPr>
    <w:rPr>
      <w:rFonts w:ascii="Verdana" w:eastAsia="DejaVu Sans" w:hAnsi="Verdana" w:cs="Times New Roman"/>
      <w:szCs w:val="24"/>
      <w:lang w:eastAsia="nl-NL"/>
    </w:rPr>
  </w:style>
  <w:style w:type="paragraph" w:customStyle="1" w:styleId="Broodtekst">
    <w:name w:val="Broodtekst"/>
    <w:basedOn w:val="Standaard"/>
    <w:qFormat/>
    <w:rsid w:val="00861CF3"/>
    <w:pPr>
      <w:tabs>
        <w:tab w:val="left" w:pos="227"/>
        <w:tab w:val="left" w:pos="454"/>
        <w:tab w:val="left" w:pos="680"/>
      </w:tabs>
      <w:autoSpaceDE w:val="0"/>
      <w:autoSpaceDN w:val="0"/>
      <w:adjustRightInd w:val="0"/>
      <w:spacing w:line="240" w:lineRule="atLeast"/>
    </w:pPr>
    <w:rPr>
      <w:rFonts w:ascii="Verdana" w:eastAsia="DejaVu Sans" w:hAnsi="Verdana"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8"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CF106B"/>
  </w:style>
  <w:style w:type="paragraph" w:styleId="Kop1">
    <w:name w:val="heading 1"/>
    <w:basedOn w:val="Standaard"/>
    <w:next w:val="Standaard"/>
    <w:link w:val="Kop1Char"/>
    <w:uiPriority w:val="8"/>
    <w:qFormat/>
    <w:rsid w:val="00F10A9A"/>
    <w:pPr>
      <w:keepNext/>
      <w:keepLines/>
      <w:outlineLvl w:val="0"/>
    </w:pPr>
    <w:rPr>
      <w:rFonts w:ascii="Verdana" w:eastAsiaTheme="majorEastAsia" w:hAnsi="Verdana" w:cstheme="majorBidi"/>
      <w:b/>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F10A9A"/>
    <w:rPr>
      <w:rFonts w:ascii="Verdana" w:eastAsiaTheme="majorEastAsia" w:hAnsi="Verdana" w:cstheme="majorBidi"/>
      <w:b/>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uiPriority w:val="34"/>
    <w:qFormat/>
    <w:rsid w:val="003D51FB"/>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3D51FB"/>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005B95" w:themeColor="text1" w:themeShade="BF"/>
    </w:rPr>
    <w:tblPr>
      <w:tblStyleRowBandSize w:val="1"/>
      <w:tblStyleColBandSize w:val="1"/>
      <w:tblBorders>
        <w:top w:val="single" w:sz="8" w:space="0" w:color="007BC7" w:themeColor="text1"/>
        <w:bottom w:val="single" w:sz="8" w:space="0" w:color="007BC7" w:themeColor="text1"/>
      </w:tblBorders>
    </w:tblPr>
    <w:tblStylePr w:type="fir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lastRow">
      <w:pPr>
        <w:spacing w:before="0" w:after="0" w:line="240" w:lineRule="auto"/>
      </w:pPr>
      <w:rPr>
        <w:b/>
        <w:bCs/>
      </w:rPr>
      <w:tblPr/>
      <w:tcPr>
        <w:tcBorders>
          <w:top w:val="single" w:sz="8" w:space="0" w:color="007BC7" w:themeColor="text1"/>
          <w:left w:val="nil"/>
          <w:bottom w:val="single" w:sz="8" w:space="0" w:color="007BC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1FF" w:themeFill="text1" w:themeFillTint="3F"/>
      </w:tcPr>
    </w:tblStylePr>
    <w:tblStylePr w:type="band1Horz">
      <w:tblPr/>
      <w:tcPr>
        <w:tcBorders>
          <w:left w:val="nil"/>
          <w:right w:val="nil"/>
          <w:insideH w:val="nil"/>
          <w:insideV w:val="nil"/>
        </w:tcBorders>
        <w:shd w:val="clear" w:color="auto" w:fill="B2E1FF"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rsid w:val="00ED7AB9"/>
    <w:rPr>
      <w:i/>
      <w:iCs/>
    </w:rPr>
  </w:style>
  <w:style w:type="character" w:styleId="Subtielebenadrukking">
    <w:name w:val="Subtle Emphasis"/>
    <w:basedOn w:val="Standaardalinea-lettertype"/>
    <w:uiPriority w:val="19"/>
    <w:rsid w:val="00ED7AB9"/>
    <w:rPr>
      <w:i/>
      <w:iCs/>
      <w:color w:val="64C3FF"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007BC7" w:themeColor="text1"/>
    </w:rPr>
  </w:style>
  <w:style w:type="character" w:customStyle="1" w:styleId="CitaatChar">
    <w:name w:val="Citaat Char"/>
    <w:basedOn w:val="Standaardalinea-lettertype"/>
    <w:link w:val="Citaat"/>
    <w:uiPriority w:val="29"/>
    <w:rsid w:val="00ED7AB9"/>
    <w:rPr>
      <w:i/>
      <w:iCs/>
      <w:color w:val="007BC7"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5"/>
      </w:numPr>
    </w:pPr>
  </w:style>
  <w:style w:type="paragraph" w:styleId="Bijschrift">
    <w:name w:val="caption"/>
    <w:basedOn w:val="Standaard"/>
    <w:next w:val="Standaard"/>
    <w:uiPriority w:val="35"/>
    <w:unhideWhenUsed/>
    <w:qFormat/>
    <w:rsid w:val="00CF106B"/>
    <w:pPr>
      <w:spacing w:after="200"/>
    </w:pPr>
    <w:rPr>
      <w:b/>
      <w:bCs/>
      <w:color w:val="F9E11E" w:themeColor="accent1"/>
    </w:rPr>
  </w:style>
  <w:style w:type="character" w:styleId="Verwijzingopmerking">
    <w:name w:val="annotation reference"/>
    <w:basedOn w:val="Standaardalinea-lettertype"/>
    <w:uiPriority w:val="99"/>
    <w:semiHidden/>
    <w:unhideWhenUsed/>
    <w:rsid w:val="00CF106B"/>
    <w:rPr>
      <w:sz w:val="16"/>
      <w:szCs w:val="16"/>
    </w:rPr>
  </w:style>
  <w:style w:type="paragraph" w:styleId="Tekstopmerking">
    <w:name w:val="annotation text"/>
    <w:basedOn w:val="Standaard"/>
    <w:link w:val="TekstopmerkingChar"/>
    <w:uiPriority w:val="99"/>
    <w:semiHidden/>
    <w:unhideWhenUsed/>
    <w:rsid w:val="00CF106B"/>
    <w:rPr>
      <w:sz w:val="20"/>
      <w:szCs w:val="20"/>
    </w:rPr>
  </w:style>
  <w:style w:type="character" w:customStyle="1" w:styleId="TekstopmerkingChar">
    <w:name w:val="Tekst opmerking Char"/>
    <w:basedOn w:val="Standaardalinea-lettertype"/>
    <w:link w:val="Tekstopmerking"/>
    <w:uiPriority w:val="99"/>
    <w:semiHidden/>
    <w:rsid w:val="00CF106B"/>
    <w:rPr>
      <w:sz w:val="20"/>
      <w:szCs w:val="20"/>
    </w:rPr>
  </w:style>
  <w:style w:type="paragraph" w:styleId="Onderwerpvanopmerking">
    <w:name w:val="annotation subject"/>
    <w:basedOn w:val="Tekstopmerking"/>
    <w:next w:val="Tekstopmerking"/>
    <w:link w:val="OnderwerpvanopmerkingChar"/>
    <w:uiPriority w:val="99"/>
    <w:semiHidden/>
    <w:unhideWhenUsed/>
    <w:rsid w:val="00CF106B"/>
    <w:rPr>
      <w:b/>
      <w:bCs/>
    </w:rPr>
  </w:style>
  <w:style w:type="character" w:customStyle="1" w:styleId="OnderwerpvanopmerkingChar">
    <w:name w:val="Onderwerp van opmerking Char"/>
    <w:basedOn w:val="TekstopmerkingChar"/>
    <w:link w:val="Onderwerpvanopmerking"/>
    <w:uiPriority w:val="99"/>
    <w:semiHidden/>
    <w:rsid w:val="00CF106B"/>
    <w:rPr>
      <w:b/>
      <w:bCs/>
      <w:sz w:val="20"/>
      <w:szCs w:val="20"/>
    </w:rPr>
  </w:style>
  <w:style w:type="paragraph" w:styleId="Lijstopsomteken">
    <w:name w:val="List Bullet"/>
    <w:basedOn w:val="Standaard"/>
    <w:uiPriority w:val="99"/>
    <w:unhideWhenUsed/>
    <w:rsid w:val="00CF106B"/>
    <w:pPr>
      <w:tabs>
        <w:tab w:val="num" w:pos="360"/>
      </w:tabs>
      <w:ind w:left="360" w:hanging="360"/>
      <w:contextualSpacing/>
    </w:pPr>
  </w:style>
  <w:style w:type="paragraph" w:styleId="Kopvaninhoudsopgave">
    <w:name w:val="TOC Heading"/>
    <w:basedOn w:val="Kop1"/>
    <w:next w:val="Standaard"/>
    <w:uiPriority w:val="39"/>
    <w:semiHidden/>
    <w:unhideWhenUsed/>
    <w:qFormat/>
    <w:rsid w:val="00A14A18"/>
    <w:pPr>
      <w:spacing w:before="480" w:line="276" w:lineRule="auto"/>
      <w:outlineLvl w:val="9"/>
    </w:pPr>
    <w:rPr>
      <w:rFonts w:asciiTheme="majorHAnsi" w:hAnsiTheme="majorHAnsi"/>
      <w:b w:val="0"/>
      <w:color w:val="CBB505" w:themeColor="accent1" w:themeShade="BF"/>
      <w:sz w:val="28"/>
      <w:lang w:eastAsia="nl-NL"/>
    </w:rPr>
  </w:style>
  <w:style w:type="paragraph" w:styleId="Inhopg1">
    <w:name w:val="toc 1"/>
    <w:basedOn w:val="Standaard"/>
    <w:next w:val="Standaard"/>
    <w:autoRedefine/>
    <w:uiPriority w:val="39"/>
    <w:unhideWhenUsed/>
    <w:rsid w:val="00A14A18"/>
    <w:pPr>
      <w:spacing w:after="100"/>
    </w:pPr>
  </w:style>
  <w:style w:type="paragraph" w:styleId="Inhopg2">
    <w:name w:val="toc 2"/>
    <w:basedOn w:val="Standaard"/>
    <w:next w:val="Standaard"/>
    <w:autoRedefine/>
    <w:uiPriority w:val="39"/>
    <w:unhideWhenUsed/>
    <w:rsid w:val="00A14A18"/>
    <w:pPr>
      <w:spacing w:after="100"/>
      <w:ind w:left="180"/>
    </w:pPr>
  </w:style>
  <w:style w:type="character" w:styleId="Hyperlink">
    <w:name w:val="Hyperlink"/>
    <w:basedOn w:val="Standaardalinea-lettertype"/>
    <w:uiPriority w:val="99"/>
    <w:unhideWhenUsed/>
    <w:rsid w:val="00A14A18"/>
    <w:rPr>
      <w:color w:val="007BC7" w:themeColor="hyperlink"/>
      <w:u w:val="single"/>
    </w:rPr>
  </w:style>
  <w:style w:type="paragraph" w:customStyle="1" w:styleId="Tussenkop">
    <w:name w:val="Tussenkop"/>
    <w:basedOn w:val="Standaard"/>
    <w:next w:val="Standaard"/>
    <w:link w:val="TussenkopChar"/>
    <w:rsid w:val="00743114"/>
    <w:pPr>
      <w:keepNext/>
      <w:overflowPunct w:val="0"/>
      <w:autoSpaceDE w:val="0"/>
      <w:autoSpaceDN w:val="0"/>
      <w:adjustRightInd w:val="0"/>
      <w:spacing w:before="120" w:after="60"/>
      <w:textAlignment w:val="baseline"/>
    </w:pPr>
    <w:rPr>
      <w:rFonts w:ascii="Verdana" w:eastAsia="Verdana" w:hAnsi="Verdana" w:cs="Verdana"/>
      <w:b/>
      <w:lang w:val="nl"/>
    </w:rPr>
  </w:style>
  <w:style w:type="paragraph" w:customStyle="1" w:styleId="Titel1">
    <w:name w:val="Titel1"/>
    <w:basedOn w:val="Standaard"/>
    <w:rsid w:val="00743114"/>
    <w:pPr>
      <w:tabs>
        <w:tab w:val="left" w:pos="227"/>
        <w:tab w:val="left" w:pos="454"/>
        <w:tab w:val="left" w:pos="680"/>
      </w:tabs>
      <w:overflowPunct w:val="0"/>
      <w:autoSpaceDE w:val="0"/>
      <w:autoSpaceDN w:val="0"/>
      <w:adjustRightInd w:val="0"/>
      <w:spacing w:line="300" w:lineRule="atLeast"/>
      <w:textAlignment w:val="baseline"/>
    </w:pPr>
    <w:rPr>
      <w:rFonts w:ascii="Verdana" w:eastAsia="Verdana" w:hAnsi="Verdana" w:cs="Verdana"/>
      <w:b/>
      <w:sz w:val="24"/>
    </w:rPr>
  </w:style>
  <w:style w:type="character" w:customStyle="1" w:styleId="TussenkopChar">
    <w:name w:val="Tussenkop Char"/>
    <w:link w:val="Tussenkop"/>
    <w:rsid w:val="00743114"/>
    <w:rPr>
      <w:rFonts w:ascii="Verdana" w:eastAsia="Verdana" w:hAnsi="Verdana" w:cs="Verdana"/>
      <w:b/>
      <w:lang w:val="nl"/>
    </w:rPr>
  </w:style>
  <w:style w:type="paragraph" w:customStyle="1" w:styleId="Huisstijl-Colofon">
    <w:name w:val="Huisstijl - Colofon"/>
    <w:basedOn w:val="Standaard"/>
    <w:uiPriority w:val="99"/>
    <w:semiHidden/>
    <w:rsid w:val="00861CF3"/>
    <w:pPr>
      <w:spacing w:line="240" w:lineRule="atLeast"/>
    </w:pPr>
    <w:rPr>
      <w:rFonts w:ascii="Verdana" w:eastAsia="DejaVu Sans" w:hAnsi="Verdana" w:cs="Times New Roman"/>
      <w:szCs w:val="24"/>
      <w:lang w:eastAsia="nl-NL"/>
    </w:rPr>
  </w:style>
  <w:style w:type="paragraph" w:customStyle="1" w:styleId="Broodtekst">
    <w:name w:val="Broodtekst"/>
    <w:basedOn w:val="Standaard"/>
    <w:qFormat/>
    <w:rsid w:val="00861CF3"/>
    <w:pPr>
      <w:tabs>
        <w:tab w:val="left" w:pos="227"/>
        <w:tab w:val="left" w:pos="454"/>
        <w:tab w:val="left" w:pos="680"/>
      </w:tabs>
      <w:autoSpaceDE w:val="0"/>
      <w:autoSpaceDN w:val="0"/>
      <w:adjustRightInd w:val="0"/>
      <w:spacing w:line="240" w:lineRule="atLeast"/>
    </w:pPr>
    <w:rPr>
      <w:rFonts w:ascii="Verdana" w:eastAsia="DejaVu Sans" w:hAnsi="Verdan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47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png"/></Relationships>
</file>

<file path=word/theme/theme1.xml><?xml version="1.0" encoding="utf-8"?>
<a:theme xmlns:a="http://schemas.openxmlformats.org/drawingml/2006/main" name="Rijkswaterstaat2">
  <a:themeElements>
    <a:clrScheme name="Rijkswaterstaat">
      <a:dk1>
        <a:srgbClr val="007BC7"/>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F21EA-1605-4BF2-8DA2-742E232B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4920</Words>
  <Characters>27066</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31923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Banach, Stan (CIV)</dc:creator>
  <cp:lastModifiedBy>Banach, Stan (CIV)</cp:lastModifiedBy>
  <cp:revision>6</cp:revision>
  <cp:lastPrinted>2016-07-26T07:24:00Z</cp:lastPrinted>
  <dcterms:created xsi:type="dcterms:W3CDTF">2016-09-02T11:34:00Z</dcterms:created>
  <dcterms:modified xsi:type="dcterms:W3CDTF">2019-02-25T13:52:00Z</dcterms:modified>
</cp:coreProperties>
</file>